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4721b" w14:textId="81472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№24-7 "2023-2025 жылдарға арналған Бәйтерек ауданы Достық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25 сәуірдегі № 2-7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№24-7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"2023-2025 жылдарға арналған Бәйтерек ауданы Достық ауылдық округі бюджеті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82 110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69 992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87 955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- 5 845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5 845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5 845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№24-7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Достық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87 955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