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9377" w14:textId="5419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№24-6 "2023-2025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№24-6 "2023-2025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131 852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105 478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141 788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- 9 936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Дариян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