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4dce" w14:textId="22f4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2022 жылғы 29 желтоқсандағы № 28-1 "2023-2025 жылдарға арналған Жәнібек ауданы Ақоба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17 қарашадағы № 13-1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2022 жылғы 29 желтоқсандағы №28-1 "2023-2025 жылдарға арналған Ақоба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2023-2025 жылдарға арналған Ақоба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52 557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51 709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53 211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-654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  2023 жылдың 1 қаңтарынан бастап қолданысқа енгізіледі.  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Ақоба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