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1007" w14:textId="b3a1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28-9 "2023-2025 жылдарға арналған Жәнібек ауданы Ұзынкөл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24 тамыздағы № 10-8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2022 жылғы 29 желтоқсандағы № 28-9 "2023 – 2025 жылдарға арналған Жәнібек ауданы Ұзынкөл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Жәнібек ауданының 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52 782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51 439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52 828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     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46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Ұзынкөл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