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c32c" w14:textId="54bc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№28-8 "2023-2025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№28-8 "2023-2025 жылдарға арналған Жәнібек ауданы Тау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41 498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Тау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