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9957" w14:textId="8ac9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Жаңақала ауданы Қызылоба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27 желтоқсандағы № 14-6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Қызылоба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36 643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4 500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32 143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38 599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-1 956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1 956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1 956 мың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27.11.2024 </w:t>
      </w:r>
      <w:r>
        <w:rPr>
          <w:rFonts w:ascii="Times New Roman"/>
          <w:b w:val="false"/>
          <w:i w:val="false"/>
          <w:color w:val="00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Қызылоба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жылға арналған Қызылоба ауылдық округінің бюджетіне аудандық бюджеттен берілетін субвенциялар түсімдерінің жалпы сомасы 31 263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2024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14-6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Қызылоба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27.11.2024 </w:t>
      </w:r>
      <w:r>
        <w:rPr>
          <w:rFonts w:ascii="Times New Roman"/>
          <w:b w:val="false"/>
          <w:i w:val="false"/>
          <w:color w:val="ff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14-6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Қызылоба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14-6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Қызылоба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