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8eece" w14:textId="318ee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2024-2026 жылдарға арналған Жаңақала ауданы Жаңақазан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Жаңақала аудандық мәслихатының 2023 жылғы 27 желтоқсандағы № 14-3 шешімі.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Жаңақала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2024-2026 жылдарға арналған Жаңақазан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2024 жылға келесі көлемдерде бекітілсін: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38 329 мың теңге: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4 441 мың теңге;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59 мың теңге;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33 829 мың теңге;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42 756 мың теңге;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-1 751 мың теңге;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1 751 мың теңге: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1 751 мың теңге.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Батыс Қазақстан облысы Жаңақала аудандық мәслихатының 27.11.2024 </w:t>
      </w:r>
      <w:r>
        <w:rPr>
          <w:rFonts w:ascii="Times New Roman"/>
          <w:b w:val="false"/>
          <w:i w:val="false"/>
          <w:color w:val="000000"/>
          <w:sz w:val="28"/>
        </w:rPr>
        <w:t>№ 23-6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2024 жылға арналған Жаңақазан ауылдық округінің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Жаңақала аудандық мәслихатының "2024-2026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қалыптасады.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2024 жылға арналған Жаңақазан ауылдық округінің бюджетіне аудандық бюджеттен берілетін субвенциялар түсімдерінің жалпы сомасы 31 572 мың теңге көлемінде ескерілсін.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Жергілікті атқарушы органдарға қарасты мемлекеттік мекемелер ұсынатын тауарлар мен қызметтерді өткізуден түсетін ақшалар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Үкіметі анықтаған тәртіпте пайдаланылады.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Осы шешім 2024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 Каменов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14-3 шешіміне 1-қосымша</w:t>
            </w:r>
          </w:p>
        </w:tc>
      </w:tr>
    </w:tbl>
    <w:bookmarkStart w:name="z2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Жаңақазан ауылдық округінің бюджеті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Батыс Қазақстан облысы Жаңақала аудандық мәслихатының 27.11.2024 </w:t>
      </w:r>
      <w:r>
        <w:rPr>
          <w:rFonts w:ascii="Times New Roman"/>
          <w:b w:val="false"/>
          <w:i w:val="false"/>
          <w:color w:val="ff0000"/>
          <w:sz w:val="28"/>
        </w:rPr>
        <w:t>№ 23-6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14-3 шешіміне 2-қосымша</w:t>
            </w:r>
          </w:p>
        </w:tc>
      </w:tr>
    </w:tbl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Жаңақазан ауылдық округінің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14-3 шешіміне 3-қосымша</w:t>
            </w:r>
          </w:p>
        </w:tc>
      </w:tr>
    </w:tbl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Жаңақазан ауылдық округінің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