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257ca" w14:textId="6525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2022 жылғы 29 желтоқсандағы № 32-6 "2023-2025 жылдарға арналған Жаңақала ауданы Қызылоба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2023 жылғы 5 мамырдағы № 5-6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"2023-2025 жылдарға арналған Жаңақала ауданы Қызылоба ауылдық округінің бюджеті туралы" 2022 жылғы 29 желтоқсандағы № 32-6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Қызылоба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36 088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3 007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0 теңге;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33 081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36 740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-652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652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652 мың тенге.";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5-6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32-6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Қызылоба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