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c5fe" w14:textId="c8ac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32-5 "2023-2025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5 мамырдағы № 5-5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Көпжасар ауылдық округінің бюджеті туралы" 2022 жылғы 29 желтоқсандағы № 32-5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Көпжасар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