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53a7" w14:textId="ac65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32-4 "2023-2025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мамырдағы № 5-4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ауылдық округінің бюджеті туралы" 2022 жылғы 29 желтоқсандағы № 32-4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94 140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73 540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