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112c" w14:textId="d6b1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2022 жылғы 29 желтоқсандағы № 32-2 "2023-2025 жылдарға арналған Жаңақала ауданы Жаңажол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2023 жылғы 5 мамырдағы № 5-2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"2023-2025 жылдарға арналған Жаңақала ауданы Жаңажол ауылдық округінің бюджеті туралы" 2022 жылғы 29 желтоқсандағы № 32-2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Жаңажол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 – 33 967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1 770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32 197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34 558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591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Жаңажол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