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37ec26" w14:textId="237ec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Жаңақала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Жаңақала аудандық мәслихатының 2023 жылғы 24 сәуірдегі № 4-4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Жаңақала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Жаңақала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мәслихаттың </w:t>
            </w:r>
            <w:r>
              <w:br/>
            </w:r>
            <w:r>
              <w:rPr>
                <w:rFonts w:ascii="Times New Roman"/>
                <w:b w:val="false"/>
                <w:i w:val="false"/>
                <w:color w:val="000000"/>
                <w:sz w:val="20"/>
              </w:rPr>
              <w:t xml:space="preserve">2023 жылғы 24 сәуірдегі № 4-4 </w:t>
            </w:r>
            <w:r>
              <w:br/>
            </w:r>
            <w:r>
              <w:rPr>
                <w:rFonts w:ascii="Times New Roman"/>
                <w:b w:val="false"/>
                <w:i w:val="false"/>
                <w:color w:val="000000"/>
                <w:sz w:val="20"/>
              </w:rPr>
              <w:t>шешіміне қосымша</w:t>
            </w:r>
          </w:p>
        </w:tc>
      </w:tr>
    </w:tbl>
    <w:bookmarkStart w:name="z8" w:id="3"/>
    <w:p>
      <w:pPr>
        <w:spacing w:after="0"/>
        <w:ind w:left="0"/>
        <w:jc w:val="left"/>
      </w:pPr>
      <w:r>
        <w:rPr>
          <w:rFonts w:ascii="Times New Roman"/>
          <w:b/>
          <w:i w:val="false"/>
          <w:color w:val="000000"/>
        </w:rPr>
        <w:t xml:space="preserve"> Жаңақала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Жаңақала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осы Жоспардың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xml:space="preserve">
      Әкімшілік- аумақтық бөлініс бойынша Жаңақала ауданында 9 ауылдық округтер, 22 ауылдық елді-мекендер орналасқан. </w:t>
      </w:r>
    </w:p>
    <w:bookmarkEnd w:id="17"/>
    <w:bookmarkStart w:name="z23" w:id="18"/>
    <w:p>
      <w:pPr>
        <w:spacing w:after="0"/>
        <w:ind w:left="0"/>
        <w:jc w:val="both"/>
      </w:pPr>
      <w:r>
        <w:rPr>
          <w:rFonts w:ascii="Times New Roman"/>
          <w:b w:val="false"/>
          <w:i w:val="false"/>
          <w:color w:val="000000"/>
          <w:sz w:val="28"/>
        </w:rPr>
        <w:t>
      Жаңақала ауданының жалпы көлемі 2 076 073 га, оның ішінде жайылымдық жерлер 1 768 288 га, суармалары жерлер – 48 350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1 044 820 га;</w:t>
      </w:r>
    </w:p>
    <w:bookmarkEnd w:id="20"/>
    <w:bookmarkStart w:name="z26" w:id="21"/>
    <w:p>
      <w:pPr>
        <w:spacing w:after="0"/>
        <w:ind w:left="0"/>
        <w:jc w:val="both"/>
      </w:pPr>
      <w:r>
        <w:rPr>
          <w:rFonts w:ascii="Times New Roman"/>
          <w:b w:val="false"/>
          <w:i w:val="false"/>
          <w:color w:val="000000"/>
          <w:sz w:val="28"/>
        </w:rPr>
        <w:t xml:space="preserve">
      елді мекен жерлері – 131 360 га; </w:t>
      </w:r>
    </w:p>
    <w:bookmarkEnd w:id="21"/>
    <w:bookmarkStart w:name="z27" w:id="22"/>
    <w:p>
      <w:pPr>
        <w:spacing w:after="0"/>
        <w:ind w:left="0"/>
        <w:jc w:val="both"/>
      </w:pPr>
      <w:r>
        <w:rPr>
          <w:rFonts w:ascii="Times New Roman"/>
          <w:b w:val="false"/>
          <w:i w:val="false"/>
          <w:color w:val="000000"/>
          <w:sz w:val="28"/>
        </w:rPr>
        <w:t>
      орман қоры – 213 га;</w:t>
      </w:r>
    </w:p>
    <w:bookmarkEnd w:id="22"/>
    <w:bookmarkStart w:name="z28"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1 063 га;</w:t>
      </w:r>
    </w:p>
    <w:bookmarkEnd w:id="23"/>
    <w:bookmarkStart w:name="z29" w:id="24"/>
    <w:p>
      <w:pPr>
        <w:spacing w:after="0"/>
        <w:ind w:left="0"/>
        <w:jc w:val="both"/>
      </w:pPr>
      <w:r>
        <w:rPr>
          <w:rFonts w:ascii="Times New Roman"/>
          <w:b w:val="false"/>
          <w:i w:val="false"/>
          <w:color w:val="000000"/>
          <w:sz w:val="28"/>
        </w:rPr>
        <w:t>
      су қорының жерлері – 3 670 га;</w:t>
      </w:r>
    </w:p>
    <w:bookmarkEnd w:id="24"/>
    <w:bookmarkStart w:name="z30" w:id="25"/>
    <w:p>
      <w:pPr>
        <w:spacing w:after="0"/>
        <w:ind w:left="0"/>
        <w:jc w:val="both"/>
      </w:pPr>
      <w:r>
        <w:rPr>
          <w:rFonts w:ascii="Times New Roman"/>
          <w:b w:val="false"/>
          <w:i w:val="false"/>
          <w:color w:val="000000"/>
          <w:sz w:val="28"/>
        </w:rPr>
        <w:t>
      қордағы жерлер – 388 188 га.</w:t>
      </w:r>
    </w:p>
    <w:bookmarkEnd w:id="25"/>
    <w:bookmarkStart w:name="z31" w:id="26"/>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-15; -35ºС, шілде айында – +25; +40ºС. Жауынның орташа түсімі – 30 мм, ал жылдық – 214 мм.</w:t>
      </w:r>
    </w:p>
    <w:bookmarkEnd w:id="26"/>
    <w:bookmarkStart w:name="z32" w:id="27"/>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124 түрлері. Олардың ішінде ең көп тараған түрі ақ жусанды-бетегелілер және ақ жусанды-шөл еркекшөптілер. </w:t>
      </w:r>
    </w:p>
    <w:bookmarkEnd w:id="27"/>
    <w:bookmarkStart w:name="z33" w:id="28"/>
    <w:p>
      <w:pPr>
        <w:spacing w:after="0"/>
        <w:ind w:left="0"/>
        <w:jc w:val="both"/>
      </w:pPr>
      <w:r>
        <w:rPr>
          <w:rFonts w:ascii="Times New Roman"/>
          <w:b w:val="false"/>
          <w:i w:val="false"/>
          <w:color w:val="000000"/>
          <w:sz w:val="28"/>
        </w:rPr>
        <w:t>
      Топырағы ашық-құба, оңтүстікте құмның және сортаң топырақтардың үлкен мөлшері басым. Топырақтың құнарлы қабатының қалыңдығы 40-50 см.</w:t>
      </w:r>
    </w:p>
    <w:bookmarkEnd w:id="28"/>
    <w:bookmarkStart w:name="z34" w:id="29"/>
    <w:p>
      <w:pPr>
        <w:spacing w:after="0"/>
        <w:ind w:left="0"/>
        <w:jc w:val="both"/>
      </w:pPr>
      <w:r>
        <w:rPr>
          <w:rFonts w:ascii="Times New Roman"/>
          <w:b w:val="false"/>
          <w:i w:val="false"/>
          <w:color w:val="000000"/>
          <w:sz w:val="28"/>
        </w:rPr>
        <w:t>
      Ауданда 9 мал дәрігерлік пункттері және 9 мал қорымдары бар.</w:t>
      </w:r>
    </w:p>
    <w:bookmarkEnd w:id="29"/>
    <w:bookmarkStart w:name="z35" w:id="30"/>
    <w:p>
      <w:pPr>
        <w:spacing w:after="0"/>
        <w:ind w:left="0"/>
        <w:jc w:val="both"/>
      </w:pPr>
      <w:r>
        <w:rPr>
          <w:rFonts w:ascii="Times New Roman"/>
          <w:b w:val="false"/>
          <w:i w:val="false"/>
          <w:color w:val="000000"/>
          <w:sz w:val="28"/>
        </w:rPr>
        <w:t>
      Қазіргі уақытта Жаңақала ауданында мүйізді ірі қара 23 749 бас, ұсақ мал 72 953 бас, 9 712 бас жылқы, 268 бас түйе саналады.</w:t>
      </w:r>
    </w:p>
    <w:bookmarkEnd w:id="30"/>
    <w:bookmarkStart w:name="z36" w:id="31"/>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334 659 га жайылымдық алқаптардың жетіспеушілігі байқалады, оның ішінде Жаңақала ауылдық округінде 69 700 га, Бірлік ауылдық округінде 84 989 га, Жаңажол ауылдық округінде 15 784 га, Жаңақазан ауылдық округінде 24 902 га, Көпжасар ауылдық округінде 39 223 га, Қызылоба ауылдық округінде 26 569 га, Мастексай ауылдық округінде 19 086 га, Пятимар ауылдық округінде 43 412 га және С.Меңдешев ауылдық округінде 10 994 га.</w:t>
      </w:r>
    </w:p>
    <w:bookmarkEnd w:id="31"/>
    <w:bookmarkStart w:name="z37" w:id="32"/>
    <w:p>
      <w:pPr>
        <w:spacing w:after="0"/>
        <w:ind w:left="0"/>
        <w:jc w:val="both"/>
      </w:pPr>
      <w:r>
        <w:rPr>
          <w:rFonts w:ascii="Times New Roman"/>
          <w:b w:val="false"/>
          <w:i w:val="false"/>
          <w:color w:val="000000"/>
          <w:sz w:val="28"/>
        </w:rPr>
        <w:t xml:space="preserve">
      Жеке ауладағы мал басының өсуіне байланысты 334 659 га жайылымдық жерлер қажет болып отыр. </w:t>
      </w:r>
    </w:p>
    <w:bookmarkEnd w:id="32"/>
    <w:bookmarkStart w:name="z38" w:id="33"/>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Жаңақала ауданының қордағы жерлерінен бөлу есебінен ұлғайту қажет.</w:t>
      </w:r>
    </w:p>
    <w:bookmarkEnd w:id="33"/>
    <w:bookmarkStart w:name="z39" w:id="34"/>
    <w:p>
      <w:pPr>
        <w:spacing w:after="0"/>
        <w:ind w:left="0"/>
        <w:jc w:val="both"/>
      </w:pPr>
      <w:r>
        <w:rPr>
          <w:rFonts w:ascii="Times New Roman"/>
          <w:b w:val="false"/>
          <w:i w:val="false"/>
          <w:color w:val="000000"/>
          <w:sz w:val="28"/>
        </w:rPr>
        <w:t>
      Күні бүгін Жаңақала ауданының босалқы жер қорында 388 188 га жайылымдық жер учаскелері бар.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Жоспарға 1-қосымша</w:t>
            </w:r>
          </w:p>
        </w:tc>
      </w:tr>
    </w:tbl>
    <w:bookmarkStart w:name="z41" w:id="35"/>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Мәстексай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С.Меңдешев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3" w:id="3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Мәстексай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С.Меңдешев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7"/>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200-230 күнді құрайды.</w:t>
      </w:r>
    </w:p>
    <w:bookmarkEnd w:id="37"/>
    <w:bookmarkStart w:name="z45" w:id="38"/>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47"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48" w:id="40"/>
    <w:p>
      <w:pPr>
        <w:spacing w:after="0"/>
        <w:ind w:left="0"/>
        <w:jc w:val="left"/>
      </w:pPr>
      <w:r>
        <w:rPr>
          <w:rFonts w:ascii="Times New Roman"/>
          <w:b/>
          <w:i w:val="false"/>
          <w:color w:val="000000"/>
        </w:rPr>
        <w:t xml:space="preserve"> Жаңақазан ауылдық округі</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832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32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2" w:id="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
    <w:bookmarkStart w:name="z53" w:id="44"/>
    <w:p>
      <w:pPr>
        <w:spacing w:after="0"/>
        <w:ind w:left="0"/>
        <w:jc w:val="left"/>
      </w:pPr>
      <w:r>
        <w:rPr>
          <w:rFonts w:ascii="Times New Roman"/>
          <w:b/>
          <w:i w:val="false"/>
          <w:color w:val="000000"/>
        </w:rPr>
        <w:t xml:space="preserve"> Жаңажол ауылдық округі</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62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62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57"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
    <w:bookmarkStart w:name="z58" w:id="48"/>
    <w:p>
      <w:pPr>
        <w:spacing w:after="0"/>
        <w:ind w:left="0"/>
        <w:jc w:val="left"/>
      </w:pPr>
      <w:r>
        <w:rPr>
          <w:rFonts w:ascii="Times New Roman"/>
          <w:b/>
          <w:i w:val="false"/>
          <w:color w:val="000000"/>
        </w:rPr>
        <w:t xml:space="preserve"> Мәстексай ауылдық округі</w:t>
      </w:r>
    </w:p>
    <w:bookmarkEnd w:id="48"/>
    <w:bookmarkStart w:name="z5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63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62"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w:t>
      </w:r>
      <w:r>
        <w:br/>
      </w:r>
      <w:r>
        <w:rPr>
          <w:rFonts w:ascii="Times New Roman"/>
          <w:b/>
          <w:i w:val="false"/>
          <w:color w:val="000000"/>
        </w:rPr>
        <w:t>және жер пайдаланушылар бөлінісінде әкімшілік-аумақтық бірлік аумағында</w:t>
      </w:r>
      <w:r>
        <w:br/>
      </w:r>
      <w:r>
        <w:rPr>
          <w:rFonts w:ascii="Times New Roman"/>
          <w:b/>
          <w:i w:val="false"/>
          <w:color w:val="000000"/>
        </w:rPr>
        <w:t>жайылымдардың орналасу схемасы (картасы)</w:t>
      </w:r>
    </w:p>
    <w:bookmarkEnd w:id="51"/>
    <w:bookmarkStart w:name="z63" w:id="52"/>
    <w:p>
      <w:pPr>
        <w:spacing w:after="0"/>
        <w:ind w:left="0"/>
        <w:jc w:val="left"/>
      </w:pPr>
      <w:r>
        <w:rPr>
          <w:rFonts w:ascii="Times New Roman"/>
          <w:b/>
          <w:i w:val="false"/>
          <w:color w:val="000000"/>
        </w:rPr>
        <w:t xml:space="preserve"> Көпжасар ауылдық округі</w:t>
      </w:r>
    </w:p>
    <w:bookmarkEnd w:id="52"/>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67" w:id="5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
    <w:bookmarkStart w:name="z68" w:id="56"/>
    <w:p>
      <w:pPr>
        <w:spacing w:after="0"/>
        <w:ind w:left="0"/>
        <w:jc w:val="left"/>
      </w:pPr>
      <w:r>
        <w:rPr>
          <w:rFonts w:ascii="Times New Roman"/>
          <w:b/>
          <w:i w:val="false"/>
          <w:color w:val="000000"/>
        </w:rPr>
        <w:t xml:space="preserve"> С.Меңдешев ауылдық округі</w:t>
      </w:r>
    </w:p>
    <w:bookmarkEnd w:id="56"/>
    <w:bookmarkStart w:name="z69"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72"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w:t>
      </w:r>
      <w:r>
        <w:br/>
      </w:r>
      <w:r>
        <w:rPr>
          <w:rFonts w:ascii="Times New Roman"/>
          <w:b/>
          <w:i w:val="false"/>
          <w:color w:val="000000"/>
        </w:rPr>
        <w:t>жайылымдардың орналасу схемасы (картасы)</w:t>
      </w:r>
    </w:p>
    <w:bookmarkEnd w:id="59"/>
    <w:bookmarkStart w:name="z73" w:id="60"/>
    <w:p>
      <w:pPr>
        <w:spacing w:after="0"/>
        <w:ind w:left="0"/>
        <w:jc w:val="left"/>
      </w:pPr>
      <w:r>
        <w:rPr>
          <w:rFonts w:ascii="Times New Roman"/>
          <w:b/>
          <w:i w:val="false"/>
          <w:color w:val="000000"/>
        </w:rPr>
        <w:t xml:space="preserve"> Пятимар ауылдық округі</w:t>
      </w:r>
    </w:p>
    <w:bookmarkEnd w:id="60"/>
    <w:bookmarkStart w:name="z7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77"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w:t>
      </w:r>
      <w:r>
        <w:br/>
      </w:r>
      <w:r>
        <w:rPr>
          <w:rFonts w:ascii="Times New Roman"/>
          <w:b/>
          <w:i w:val="false"/>
          <w:color w:val="000000"/>
        </w:rPr>
        <w:t>жайылымдардың орналасу схемасы (картасы)</w:t>
      </w:r>
    </w:p>
    <w:bookmarkEnd w:id="63"/>
    <w:bookmarkStart w:name="z78" w:id="64"/>
    <w:p>
      <w:pPr>
        <w:spacing w:after="0"/>
        <w:ind w:left="0"/>
        <w:jc w:val="left"/>
      </w:pPr>
      <w:r>
        <w:rPr>
          <w:rFonts w:ascii="Times New Roman"/>
          <w:b/>
          <w:i w:val="false"/>
          <w:color w:val="000000"/>
        </w:rPr>
        <w:t xml:space="preserve"> Бірлік ауылдық округі</w:t>
      </w:r>
    </w:p>
    <w:bookmarkEnd w:id="64"/>
    <w:bookmarkStart w:name="z79"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82" w:id="6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83" w:id="68"/>
    <w:p>
      <w:pPr>
        <w:spacing w:after="0"/>
        <w:ind w:left="0"/>
        <w:jc w:val="left"/>
      </w:pPr>
      <w:r>
        <w:rPr>
          <w:rFonts w:ascii="Times New Roman"/>
          <w:b/>
          <w:i w:val="false"/>
          <w:color w:val="000000"/>
        </w:rPr>
        <w:t xml:space="preserve"> Қызылоба ауылдық округі</w:t>
      </w:r>
    </w:p>
    <w:bookmarkEnd w:id="68"/>
    <w:bookmarkStart w:name="z8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31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119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87" w:id="7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шекаралары мен алаңдары, жайылымдық инфрақұрылым объектілері белгіленген картасы</w:t>
      </w:r>
    </w:p>
    <w:bookmarkEnd w:id="71"/>
    <w:bookmarkStart w:name="z88" w:id="72"/>
    <w:p>
      <w:pPr>
        <w:spacing w:after="0"/>
        <w:ind w:left="0"/>
        <w:jc w:val="left"/>
      </w:pPr>
      <w:r>
        <w:rPr>
          <w:rFonts w:ascii="Times New Roman"/>
          <w:b/>
          <w:i w:val="false"/>
          <w:color w:val="000000"/>
        </w:rPr>
        <w:t xml:space="preserve"> Жаңақазан ауылдық округі</w:t>
      </w:r>
    </w:p>
    <w:bookmarkEnd w:id="72"/>
    <w:bookmarkStart w:name="z8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11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92"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w:t>
      </w:r>
      <w:r>
        <w:br/>
      </w:r>
      <w:r>
        <w:rPr>
          <w:rFonts w:ascii="Times New Roman"/>
          <w:b/>
          <w:i w:val="false"/>
          <w:color w:val="000000"/>
        </w:rPr>
        <w:t>шекаралары мен алаңдары, жайылымдық инфрақұрылым объектілері белгіленген картасы</w:t>
      </w:r>
    </w:p>
    <w:bookmarkEnd w:id="75"/>
    <w:bookmarkStart w:name="z93" w:id="76"/>
    <w:p>
      <w:pPr>
        <w:spacing w:after="0"/>
        <w:ind w:left="0"/>
        <w:jc w:val="left"/>
      </w:pPr>
      <w:r>
        <w:rPr>
          <w:rFonts w:ascii="Times New Roman"/>
          <w:b/>
          <w:i w:val="false"/>
          <w:color w:val="000000"/>
        </w:rPr>
        <w:t xml:space="preserve"> Жаңажол ауылдық округі</w:t>
      </w:r>
    </w:p>
    <w:bookmarkEnd w:id="76"/>
    <w:bookmarkStart w:name="z94"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61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61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97" w:id="79"/>
    <w:p>
      <w:pPr>
        <w:spacing w:after="0"/>
        <w:ind w:left="0"/>
        <w:jc w:val="left"/>
      </w:pPr>
      <w:r>
        <w:rPr>
          <w:rFonts w:ascii="Times New Roman"/>
          <w:b/>
          <w:i w:val="false"/>
          <w:color w:val="000000"/>
        </w:rPr>
        <w:t xml:space="preserve"> Жайылымдардың, оның ішінде маусымдық жайылымдардың сыртқы және ішкі</w:t>
      </w:r>
      <w:r>
        <w:br/>
      </w:r>
      <w:r>
        <w:rPr>
          <w:rFonts w:ascii="Times New Roman"/>
          <w:b/>
          <w:i w:val="false"/>
          <w:color w:val="000000"/>
        </w:rPr>
        <w:t>шекаралары мен алаңдары, жайылымдық инфрақұрылым объектілері белгіленген картасы</w:t>
      </w:r>
    </w:p>
    <w:bookmarkEnd w:id="79"/>
    <w:bookmarkStart w:name="z98" w:id="80"/>
    <w:p>
      <w:pPr>
        <w:spacing w:after="0"/>
        <w:ind w:left="0"/>
        <w:jc w:val="left"/>
      </w:pPr>
      <w:r>
        <w:rPr>
          <w:rFonts w:ascii="Times New Roman"/>
          <w:b/>
          <w:i w:val="false"/>
          <w:color w:val="000000"/>
        </w:rPr>
        <w:t xml:space="preserve"> Мәстексай ауылдық округі</w:t>
      </w:r>
    </w:p>
    <w:bookmarkEnd w:id="80"/>
    <w:bookmarkStart w:name="z9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102" w:id="8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3"/>
    <w:bookmarkStart w:name="z103" w:id="84"/>
    <w:p>
      <w:pPr>
        <w:spacing w:after="0"/>
        <w:ind w:left="0"/>
        <w:jc w:val="left"/>
      </w:pPr>
      <w:r>
        <w:rPr>
          <w:rFonts w:ascii="Times New Roman"/>
          <w:b/>
          <w:i w:val="false"/>
          <w:color w:val="000000"/>
        </w:rPr>
        <w:t xml:space="preserve"> Көпжасар ауылдық округі</w:t>
      </w:r>
    </w:p>
    <w:bookmarkEnd w:id="84"/>
    <w:bookmarkStart w:name="z10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107" w:id="8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7"/>
    <w:bookmarkStart w:name="z108" w:id="88"/>
    <w:p>
      <w:pPr>
        <w:spacing w:after="0"/>
        <w:ind w:left="0"/>
        <w:jc w:val="left"/>
      </w:pPr>
      <w:r>
        <w:rPr>
          <w:rFonts w:ascii="Times New Roman"/>
          <w:b/>
          <w:i w:val="false"/>
          <w:color w:val="000000"/>
        </w:rPr>
        <w:t xml:space="preserve"> С.Меңдешев ауылдық округі</w:t>
      </w:r>
    </w:p>
    <w:bookmarkEnd w:id="88"/>
    <w:bookmarkStart w:name="z109"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112" w:id="9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1"/>
    <w:bookmarkStart w:name="z113" w:id="92"/>
    <w:p>
      <w:pPr>
        <w:spacing w:after="0"/>
        <w:ind w:left="0"/>
        <w:jc w:val="left"/>
      </w:pPr>
      <w:r>
        <w:rPr>
          <w:rFonts w:ascii="Times New Roman"/>
          <w:b/>
          <w:i w:val="false"/>
          <w:color w:val="000000"/>
        </w:rPr>
        <w:t xml:space="preserve"> Пятимар ауылдық округі</w:t>
      </w:r>
    </w:p>
    <w:bookmarkEnd w:id="92"/>
    <w:bookmarkStart w:name="z11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17" w:id="9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5"/>
    <w:bookmarkStart w:name="z118" w:id="96"/>
    <w:p>
      <w:pPr>
        <w:spacing w:after="0"/>
        <w:ind w:left="0"/>
        <w:jc w:val="left"/>
      </w:pPr>
      <w:r>
        <w:rPr>
          <w:rFonts w:ascii="Times New Roman"/>
          <w:b/>
          <w:i w:val="false"/>
          <w:color w:val="000000"/>
        </w:rPr>
        <w:t xml:space="preserve"> Бірлік ауылдық округі</w:t>
      </w:r>
    </w:p>
    <w:bookmarkEnd w:id="96"/>
    <w:bookmarkStart w:name="z119"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122" w:id="9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9"/>
    <w:bookmarkStart w:name="z123" w:id="100"/>
    <w:p>
      <w:pPr>
        <w:spacing w:after="0"/>
        <w:ind w:left="0"/>
        <w:jc w:val="left"/>
      </w:pPr>
      <w:r>
        <w:rPr>
          <w:rFonts w:ascii="Times New Roman"/>
          <w:b/>
          <w:i w:val="false"/>
          <w:color w:val="000000"/>
        </w:rPr>
        <w:t xml:space="preserve"> Қызылоба ауылдық округі</w:t>
      </w:r>
    </w:p>
    <w:bookmarkEnd w:id="100"/>
    <w:bookmarkStart w:name="z12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819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8199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27" w:id="1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3"/>
    <w:bookmarkStart w:name="z128" w:id="104"/>
    <w:p>
      <w:pPr>
        <w:spacing w:after="0"/>
        <w:ind w:left="0"/>
        <w:jc w:val="left"/>
      </w:pPr>
      <w:r>
        <w:rPr>
          <w:rFonts w:ascii="Times New Roman"/>
          <w:b/>
          <w:i w:val="false"/>
          <w:color w:val="000000"/>
        </w:rPr>
        <w:t xml:space="preserve"> Жаңақазан ауылдық округі </w:t>
      </w:r>
    </w:p>
    <w:bookmarkEnd w:id="104"/>
    <w:bookmarkStart w:name="z12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36" w:id="10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w:t>
      </w:r>
      <w:r>
        <w:br/>
      </w:r>
      <w:r>
        <w:rPr>
          <w:rFonts w:ascii="Times New Roman"/>
          <w:b/>
          <w:i w:val="false"/>
          <w:color w:val="000000"/>
        </w:rPr>
        <w:t>(көлдерге, өзендерге, тоғандарға, апандарға, суару немесе суландыру каналдарына,</w:t>
      </w:r>
      <w:r>
        <w:br/>
      </w:r>
      <w:r>
        <w:rPr>
          <w:rFonts w:ascii="Times New Roman"/>
          <w:b/>
          <w:i w:val="false"/>
          <w:color w:val="000000"/>
        </w:rPr>
        <w:t>құбырлы немесе шахталы құдықтарға) қол жеткізу схемасы</w:t>
      </w:r>
    </w:p>
    <w:bookmarkEnd w:id="107"/>
    <w:bookmarkStart w:name="z137" w:id="108"/>
    <w:p>
      <w:pPr>
        <w:spacing w:after="0"/>
        <w:ind w:left="0"/>
        <w:jc w:val="left"/>
      </w:pPr>
      <w:r>
        <w:rPr>
          <w:rFonts w:ascii="Times New Roman"/>
          <w:b/>
          <w:i w:val="false"/>
          <w:color w:val="000000"/>
        </w:rPr>
        <w:t xml:space="preserve"> Жаңажол ауылдық округі </w:t>
      </w:r>
    </w:p>
    <w:bookmarkEnd w:id="108"/>
    <w:bookmarkStart w:name="z138"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51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51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41" w:id="11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w:t>
      </w:r>
      <w:r>
        <w:br/>
      </w:r>
      <w:r>
        <w:rPr>
          <w:rFonts w:ascii="Times New Roman"/>
          <w:b/>
          <w:i w:val="false"/>
          <w:color w:val="000000"/>
        </w:rPr>
        <w:t>(көлдерге, өзендерге, тоғандарға, апандарға, суару немесе суландыру каналдарына,</w:t>
      </w:r>
      <w:r>
        <w:br/>
      </w:r>
      <w:r>
        <w:rPr>
          <w:rFonts w:ascii="Times New Roman"/>
          <w:b/>
          <w:i w:val="false"/>
          <w:color w:val="000000"/>
        </w:rPr>
        <w:t>құбырлы немесе шахталы құдықтарға) қол жеткізу схемасы</w:t>
      </w:r>
    </w:p>
    <w:bookmarkEnd w:id="111"/>
    <w:bookmarkStart w:name="z142" w:id="112"/>
    <w:p>
      <w:pPr>
        <w:spacing w:after="0"/>
        <w:ind w:left="0"/>
        <w:jc w:val="left"/>
      </w:pPr>
      <w:r>
        <w:rPr>
          <w:rFonts w:ascii="Times New Roman"/>
          <w:b/>
          <w:i w:val="false"/>
          <w:color w:val="000000"/>
        </w:rPr>
        <w:t xml:space="preserve"> Мәстексай ауылдық округі </w:t>
      </w:r>
    </w:p>
    <w:bookmarkEnd w:id="112"/>
    <w:bookmarkStart w:name="z143"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46" w:id="11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5"/>
    <w:bookmarkStart w:name="z147" w:id="116"/>
    <w:p>
      <w:pPr>
        <w:spacing w:after="0"/>
        <w:ind w:left="0"/>
        <w:jc w:val="left"/>
      </w:pPr>
      <w:r>
        <w:rPr>
          <w:rFonts w:ascii="Times New Roman"/>
          <w:b/>
          <w:i w:val="false"/>
          <w:color w:val="000000"/>
        </w:rPr>
        <w:t xml:space="preserve"> Көпжасар ауылдық округі </w:t>
      </w:r>
    </w:p>
    <w:bookmarkEnd w:id="116"/>
    <w:bookmarkStart w:name="z148"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51" w:id="1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9"/>
    <w:bookmarkStart w:name="z152" w:id="120"/>
    <w:p>
      <w:pPr>
        <w:spacing w:after="0"/>
        <w:ind w:left="0"/>
        <w:jc w:val="left"/>
      </w:pPr>
      <w:r>
        <w:rPr>
          <w:rFonts w:ascii="Times New Roman"/>
          <w:b/>
          <w:i w:val="false"/>
          <w:color w:val="000000"/>
        </w:rPr>
        <w:t xml:space="preserve"> С.Меңдешев ауылдық округі </w:t>
      </w:r>
    </w:p>
    <w:bookmarkEnd w:id="120"/>
    <w:bookmarkStart w:name="z153"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56" w:id="1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3"/>
    <w:bookmarkStart w:name="z157" w:id="124"/>
    <w:p>
      <w:pPr>
        <w:spacing w:after="0"/>
        <w:ind w:left="0"/>
        <w:jc w:val="left"/>
      </w:pPr>
      <w:r>
        <w:rPr>
          <w:rFonts w:ascii="Times New Roman"/>
          <w:b/>
          <w:i w:val="false"/>
          <w:color w:val="000000"/>
        </w:rPr>
        <w:t xml:space="preserve"> Пятимар ауылдық округі </w:t>
      </w:r>
    </w:p>
    <w:bookmarkEnd w:id="124"/>
    <w:bookmarkStart w:name="z15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61" w:id="1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7"/>
    <w:bookmarkStart w:name="z162" w:id="128"/>
    <w:p>
      <w:pPr>
        <w:spacing w:after="0"/>
        <w:ind w:left="0"/>
        <w:jc w:val="left"/>
      </w:pPr>
      <w:r>
        <w:rPr>
          <w:rFonts w:ascii="Times New Roman"/>
          <w:b/>
          <w:i w:val="false"/>
          <w:color w:val="000000"/>
        </w:rPr>
        <w:t xml:space="preserve"> Бірлік ауылдық округі</w:t>
      </w:r>
    </w:p>
    <w:bookmarkEnd w:id="128"/>
    <w:bookmarkStart w:name="z163" w:id="129"/>
    <w:p>
      <w:pPr>
        <w:spacing w:after="0"/>
        <w:ind w:left="0"/>
        <w:jc w:val="left"/>
      </w:pPr>
    </w:p>
    <w:bookmarkEnd w:id="129"/>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876800"/>
                    </a:xfrm>
                    <a:prstGeom prst="rect">
                      <a:avLst/>
                    </a:prstGeom>
                  </pic:spPr>
                </pic:pic>
              </a:graphicData>
            </a:graphic>
          </wp:inline>
        </w:drawing>
      </w:r>
    </w:p>
    <w:p>
      <w:pPr>
        <w:spacing w:after="0"/>
        <w:ind w:left="0"/>
        <w:jc w:val="left"/>
      </w:pPr>
      <w:r>
        <w:br/>
      </w:r>
    </w:p>
    <w:bookmarkStart w:name="z164" w:id="130"/>
    <w:p>
      <w:pPr>
        <w:spacing w:after="0"/>
        <w:ind w:left="0"/>
        <w:jc w:val="left"/>
      </w:pPr>
    </w:p>
    <w:bookmarkEnd w:id="130"/>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01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66" w:id="1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1"/>
    <w:bookmarkStart w:name="z167" w:id="132"/>
    <w:p>
      <w:pPr>
        <w:spacing w:after="0"/>
        <w:ind w:left="0"/>
        <w:jc w:val="left"/>
      </w:pPr>
      <w:r>
        <w:rPr>
          <w:rFonts w:ascii="Times New Roman"/>
          <w:b/>
          <w:i w:val="false"/>
          <w:color w:val="000000"/>
        </w:rPr>
        <w:t xml:space="preserve"> Қызылоба ауылдық округі</w:t>
      </w:r>
    </w:p>
    <w:bookmarkEnd w:id="132"/>
    <w:bookmarkStart w:name="z16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71" w:id="13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5"/>
    <w:bookmarkStart w:name="z172" w:id="136"/>
    <w:p>
      <w:pPr>
        <w:spacing w:after="0"/>
        <w:ind w:left="0"/>
        <w:jc w:val="left"/>
      </w:pPr>
      <w:r>
        <w:rPr>
          <w:rFonts w:ascii="Times New Roman"/>
          <w:b/>
          <w:i w:val="false"/>
          <w:color w:val="000000"/>
        </w:rPr>
        <w:t xml:space="preserve"> Жаңақазан ауылдық округі</w:t>
      </w:r>
    </w:p>
    <w:bookmarkEnd w:id="136"/>
    <w:bookmarkStart w:name="z173"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76" w:id="1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9"/>
    <w:bookmarkStart w:name="z177" w:id="140"/>
    <w:p>
      <w:pPr>
        <w:spacing w:after="0"/>
        <w:ind w:left="0"/>
        <w:jc w:val="left"/>
      </w:pPr>
      <w:r>
        <w:rPr>
          <w:rFonts w:ascii="Times New Roman"/>
          <w:b/>
          <w:i w:val="false"/>
          <w:color w:val="000000"/>
        </w:rPr>
        <w:t xml:space="preserve"> Жаңажол ауылдық округі</w:t>
      </w:r>
    </w:p>
    <w:bookmarkEnd w:id="140"/>
    <w:bookmarkStart w:name="z178"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81" w:id="1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3"/>
    <w:bookmarkStart w:name="z182" w:id="144"/>
    <w:p>
      <w:pPr>
        <w:spacing w:after="0"/>
        <w:ind w:left="0"/>
        <w:jc w:val="left"/>
      </w:pPr>
      <w:r>
        <w:rPr>
          <w:rFonts w:ascii="Times New Roman"/>
          <w:b/>
          <w:i w:val="false"/>
          <w:color w:val="000000"/>
        </w:rPr>
        <w:t xml:space="preserve"> Мәстексай ауылдық округі</w:t>
      </w:r>
    </w:p>
    <w:bookmarkEnd w:id="144"/>
    <w:bookmarkStart w:name="z183"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86" w:id="1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7"/>
    <w:bookmarkStart w:name="z187" w:id="148"/>
    <w:p>
      <w:pPr>
        <w:spacing w:after="0"/>
        <w:ind w:left="0"/>
        <w:jc w:val="left"/>
      </w:pPr>
      <w:r>
        <w:rPr>
          <w:rFonts w:ascii="Times New Roman"/>
          <w:b/>
          <w:i w:val="false"/>
          <w:color w:val="000000"/>
        </w:rPr>
        <w:t xml:space="preserve"> Көпжасар ауылдық округі</w:t>
      </w:r>
    </w:p>
    <w:bookmarkEnd w:id="148"/>
    <w:bookmarkStart w:name="z188"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91" w:id="15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1"/>
    <w:bookmarkStart w:name="z192" w:id="152"/>
    <w:p>
      <w:pPr>
        <w:spacing w:after="0"/>
        <w:ind w:left="0"/>
        <w:jc w:val="left"/>
      </w:pPr>
      <w:r>
        <w:rPr>
          <w:rFonts w:ascii="Times New Roman"/>
          <w:b/>
          <w:i w:val="false"/>
          <w:color w:val="000000"/>
        </w:rPr>
        <w:t xml:space="preserve"> С.Меңдешев ауылдық округі</w:t>
      </w:r>
    </w:p>
    <w:bookmarkEnd w:id="152"/>
    <w:bookmarkStart w:name="z193"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96" w:id="15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5"/>
    <w:bookmarkStart w:name="z197" w:id="156"/>
    <w:p>
      <w:pPr>
        <w:spacing w:after="0"/>
        <w:ind w:left="0"/>
        <w:jc w:val="left"/>
      </w:pPr>
      <w:r>
        <w:rPr>
          <w:rFonts w:ascii="Times New Roman"/>
          <w:b/>
          <w:i w:val="false"/>
          <w:color w:val="000000"/>
        </w:rPr>
        <w:t xml:space="preserve"> Пятимар ауылдық округі</w:t>
      </w:r>
    </w:p>
    <w:bookmarkEnd w:id="156"/>
    <w:bookmarkStart w:name="z198" w:id="157"/>
    <w:p>
      <w:pPr>
        <w:spacing w:after="0"/>
        <w:ind w:left="0"/>
        <w:jc w:val="left"/>
      </w:pPr>
    </w:p>
    <w:bookmarkEnd w:id="157"/>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775200"/>
                    </a:xfrm>
                    <a:prstGeom prst="rect">
                      <a:avLst/>
                    </a:prstGeom>
                  </pic:spPr>
                </pic:pic>
              </a:graphicData>
            </a:graphic>
          </wp:inline>
        </w:drawing>
      </w:r>
    </w:p>
    <w:p>
      <w:pPr>
        <w:spacing w:after="0"/>
        <w:ind w:left="0"/>
        <w:jc w:val="left"/>
      </w:pPr>
      <w:r>
        <w:br/>
      </w:r>
    </w:p>
    <w:bookmarkStart w:name="z199" w:id="158"/>
    <w:p>
      <w:pPr>
        <w:spacing w:after="0"/>
        <w:ind w:left="0"/>
        <w:jc w:val="left"/>
      </w:pPr>
    </w:p>
    <w:bookmarkEnd w:id="158"/>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4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201" w:id="15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9"/>
    <w:bookmarkStart w:name="z202" w:id="160"/>
    <w:p>
      <w:pPr>
        <w:spacing w:after="0"/>
        <w:ind w:left="0"/>
        <w:jc w:val="left"/>
      </w:pPr>
      <w:r>
        <w:rPr>
          <w:rFonts w:ascii="Times New Roman"/>
          <w:b/>
          <w:i w:val="false"/>
          <w:color w:val="000000"/>
        </w:rPr>
        <w:t xml:space="preserve"> Бірлік ауылдық округі</w:t>
      </w:r>
    </w:p>
    <w:bookmarkEnd w:id="160"/>
    <w:bookmarkStart w:name="z203"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206" w:id="16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3"/>
    <w:bookmarkStart w:name="z207" w:id="164"/>
    <w:p>
      <w:pPr>
        <w:spacing w:after="0"/>
        <w:ind w:left="0"/>
        <w:jc w:val="left"/>
      </w:pPr>
      <w:r>
        <w:rPr>
          <w:rFonts w:ascii="Times New Roman"/>
          <w:b/>
          <w:i w:val="false"/>
          <w:color w:val="000000"/>
        </w:rPr>
        <w:t xml:space="preserve"> Қызылоба ауылдық округі</w:t>
      </w:r>
    </w:p>
    <w:bookmarkEnd w:id="164"/>
    <w:bookmarkStart w:name="z20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211" w:id="16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7"/>
    <w:bookmarkStart w:name="z212" w:id="168"/>
    <w:p>
      <w:pPr>
        <w:spacing w:after="0"/>
        <w:ind w:left="0"/>
        <w:jc w:val="left"/>
      </w:pPr>
      <w:r>
        <w:rPr>
          <w:rFonts w:ascii="Times New Roman"/>
          <w:b/>
          <w:i w:val="false"/>
          <w:color w:val="000000"/>
        </w:rPr>
        <w:t xml:space="preserve"> Жаңақазан ауылдық округі</w:t>
      </w:r>
    </w:p>
    <w:bookmarkEnd w:id="168"/>
    <w:bookmarkStart w:name="z21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216" w:id="17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1"/>
    <w:bookmarkStart w:name="z217" w:id="172"/>
    <w:p>
      <w:pPr>
        <w:spacing w:after="0"/>
        <w:ind w:left="0"/>
        <w:jc w:val="left"/>
      </w:pPr>
      <w:r>
        <w:rPr>
          <w:rFonts w:ascii="Times New Roman"/>
          <w:b/>
          <w:i w:val="false"/>
          <w:color w:val="000000"/>
        </w:rPr>
        <w:t xml:space="preserve"> Жаңажол ауылдық округі </w:t>
      </w:r>
    </w:p>
    <w:bookmarkEnd w:id="172"/>
    <w:bookmarkStart w:name="z218"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158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58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221" w:id="17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5"/>
    <w:bookmarkStart w:name="z222" w:id="176"/>
    <w:p>
      <w:pPr>
        <w:spacing w:after="0"/>
        <w:ind w:left="0"/>
        <w:jc w:val="left"/>
      </w:pPr>
      <w:r>
        <w:rPr>
          <w:rFonts w:ascii="Times New Roman"/>
          <w:b/>
          <w:i w:val="false"/>
          <w:color w:val="000000"/>
        </w:rPr>
        <w:t xml:space="preserve"> Мәстексай ауылдық округі </w:t>
      </w:r>
    </w:p>
    <w:bookmarkEnd w:id="176"/>
    <w:bookmarkStart w:name="z223"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226" w:id="17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9"/>
    <w:bookmarkStart w:name="z227" w:id="180"/>
    <w:p>
      <w:pPr>
        <w:spacing w:after="0"/>
        <w:ind w:left="0"/>
        <w:jc w:val="left"/>
      </w:pPr>
      <w:r>
        <w:rPr>
          <w:rFonts w:ascii="Times New Roman"/>
          <w:b/>
          <w:i w:val="false"/>
          <w:color w:val="000000"/>
        </w:rPr>
        <w:t xml:space="preserve"> Көпжасар ауылдық округі </w:t>
      </w:r>
    </w:p>
    <w:bookmarkEnd w:id="180"/>
    <w:bookmarkStart w:name="z22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231" w:id="18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3"/>
    <w:bookmarkStart w:name="z232" w:id="184"/>
    <w:p>
      <w:pPr>
        <w:spacing w:after="0"/>
        <w:ind w:left="0"/>
        <w:jc w:val="left"/>
      </w:pPr>
      <w:r>
        <w:rPr>
          <w:rFonts w:ascii="Times New Roman"/>
          <w:b/>
          <w:i w:val="false"/>
          <w:color w:val="000000"/>
        </w:rPr>
        <w:t xml:space="preserve"> С.Меңдешев ауылдық округі</w:t>
      </w:r>
    </w:p>
    <w:bookmarkEnd w:id="184"/>
    <w:bookmarkStart w:name="z233"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236" w:id="18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7"/>
    <w:bookmarkStart w:name="z237" w:id="188"/>
    <w:p>
      <w:pPr>
        <w:spacing w:after="0"/>
        <w:ind w:left="0"/>
        <w:jc w:val="left"/>
      </w:pPr>
      <w:r>
        <w:rPr>
          <w:rFonts w:ascii="Times New Roman"/>
          <w:b/>
          <w:i w:val="false"/>
          <w:color w:val="000000"/>
        </w:rPr>
        <w:t xml:space="preserve"> Пятимар ауылдық округі</w:t>
      </w:r>
    </w:p>
    <w:bookmarkEnd w:id="188"/>
    <w:bookmarkStart w:name="z238"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241" w:id="19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1"/>
    <w:bookmarkStart w:name="z242" w:id="192"/>
    <w:p>
      <w:pPr>
        <w:spacing w:after="0"/>
        <w:ind w:left="0"/>
        <w:jc w:val="left"/>
      </w:pPr>
      <w:r>
        <w:rPr>
          <w:rFonts w:ascii="Times New Roman"/>
          <w:b/>
          <w:i w:val="false"/>
          <w:color w:val="000000"/>
        </w:rPr>
        <w:t xml:space="preserve"> Бірлік ауылдық округі</w:t>
      </w:r>
    </w:p>
    <w:bookmarkEnd w:id="192"/>
    <w:bookmarkStart w:name="z243"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246" w:id="19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5"/>
    <w:bookmarkStart w:name="z247" w:id="196"/>
    <w:p>
      <w:pPr>
        <w:spacing w:after="0"/>
        <w:ind w:left="0"/>
        <w:jc w:val="left"/>
      </w:pPr>
      <w:r>
        <w:rPr>
          <w:rFonts w:ascii="Times New Roman"/>
          <w:b/>
          <w:i w:val="false"/>
          <w:color w:val="000000"/>
        </w:rPr>
        <w:t xml:space="preserve"> Қызылоба ауылдық округі </w:t>
      </w:r>
    </w:p>
    <w:bookmarkEnd w:id="196"/>
    <w:bookmarkStart w:name="z248"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251" w:id="19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199"/>
    <w:bookmarkStart w:name="z252" w:id="200"/>
    <w:p>
      <w:pPr>
        <w:spacing w:after="0"/>
        <w:ind w:left="0"/>
        <w:jc w:val="left"/>
      </w:pPr>
      <w:r>
        <w:rPr>
          <w:rFonts w:ascii="Times New Roman"/>
          <w:b/>
          <w:i w:val="false"/>
          <w:color w:val="000000"/>
        </w:rPr>
        <w:t xml:space="preserve"> Жаңақазан ауылдық округі</w:t>
      </w:r>
    </w:p>
    <w:bookmarkEnd w:id="200"/>
    <w:bookmarkStart w:name="z253"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278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56" w:id="203"/>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03"/>
    <w:bookmarkStart w:name="z257" w:id="204"/>
    <w:p>
      <w:pPr>
        <w:spacing w:after="0"/>
        <w:ind w:left="0"/>
        <w:jc w:val="left"/>
      </w:pPr>
      <w:r>
        <w:rPr>
          <w:rFonts w:ascii="Times New Roman"/>
          <w:b/>
          <w:i w:val="false"/>
          <w:color w:val="000000"/>
        </w:rPr>
        <w:t xml:space="preserve"> Жаңажол ауылдық округі</w:t>
      </w:r>
    </w:p>
    <w:bookmarkEnd w:id="204"/>
    <w:bookmarkStart w:name="z25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150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50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261" w:id="20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07"/>
    <w:bookmarkStart w:name="z262" w:id="208"/>
    <w:p>
      <w:pPr>
        <w:spacing w:after="0"/>
        <w:ind w:left="0"/>
        <w:jc w:val="left"/>
      </w:pPr>
      <w:r>
        <w:rPr>
          <w:rFonts w:ascii="Times New Roman"/>
          <w:b/>
          <w:i w:val="false"/>
          <w:color w:val="000000"/>
        </w:rPr>
        <w:t xml:space="preserve"> Мәстексай ауылдық округі</w:t>
      </w:r>
    </w:p>
    <w:bookmarkEnd w:id="208"/>
    <w:bookmarkStart w:name="z263"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266" w:id="21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11"/>
    <w:bookmarkStart w:name="z267" w:id="212"/>
    <w:p>
      <w:pPr>
        <w:spacing w:after="0"/>
        <w:ind w:left="0"/>
        <w:jc w:val="left"/>
      </w:pPr>
      <w:r>
        <w:rPr>
          <w:rFonts w:ascii="Times New Roman"/>
          <w:b/>
          <w:i w:val="false"/>
          <w:color w:val="000000"/>
        </w:rPr>
        <w:t xml:space="preserve"> Көпжасар ауылдық округі</w:t>
      </w:r>
    </w:p>
    <w:bookmarkEnd w:id="212"/>
    <w:bookmarkStart w:name="z268"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271" w:id="215"/>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15"/>
    <w:bookmarkStart w:name="z272" w:id="216"/>
    <w:p>
      <w:pPr>
        <w:spacing w:after="0"/>
        <w:ind w:left="0"/>
        <w:jc w:val="left"/>
      </w:pPr>
      <w:r>
        <w:rPr>
          <w:rFonts w:ascii="Times New Roman"/>
          <w:b/>
          <w:i w:val="false"/>
          <w:color w:val="000000"/>
        </w:rPr>
        <w:t xml:space="preserve"> С.Меңдешев ауылдық округі</w:t>
      </w:r>
    </w:p>
    <w:bookmarkEnd w:id="216"/>
    <w:bookmarkStart w:name="z273"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276" w:id="21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19"/>
    <w:bookmarkStart w:name="z277" w:id="220"/>
    <w:p>
      <w:pPr>
        <w:spacing w:after="0"/>
        <w:ind w:left="0"/>
        <w:jc w:val="left"/>
      </w:pPr>
      <w:r>
        <w:rPr>
          <w:rFonts w:ascii="Times New Roman"/>
          <w:b/>
          <w:i w:val="false"/>
          <w:color w:val="000000"/>
        </w:rPr>
        <w:t xml:space="preserve"> Пятимар ауылдық округі</w:t>
      </w:r>
    </w:p>
    <w:bookmarkEnd w:id="220"/>
    <w:bookmarkStart w:name="z27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281" w:id="223"/>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23"/>
    <w:bookmarkStart w:name="z282" w:id="224"/>
    <w:p>
      <w:pPr>
        <w:spacing w:after="0"/>
        <w:ind w:left="0"/>
        <w:jc w:val="left"/>
      </w:pPr>
      <w:r>
        <w:rPr>
          <w:rFonts w:ascii="Times New Roman"/>
          <w:b/>
          <w:i w:val="false"/>
          <w:color w:val="000000"/>
        </w:rPr>
        <w:t xml:space="preserve"> Бірлік ауылдық округі</w:t>
      </w:r>
    </w:p>
    <w:bookmarkEnd w:id="224"/>
    <w:bookmarkStart w:name="z283"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Жаңақала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286" w:id="22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227"/>
    <w:bookmarkStart w:name="z287" w:id="228"/>
    <w:p>
      <w:pPr>
        <w:spacing w:after="0"/>
        <w:ind w:left="0"/>
        <w:jc w:val="left"/>
      </w:pPr>
      <w:r>
        <w:rPr>
          <w:rFonts w:ascii="Times New Roman"/>
          <w:b/>
          <w:i w:val="false"/>
          <w:color w:val="000000"/>
        </w:rPr>
        <w:t xml:space="preserve"> Қызылоба ауылдық округі</w:t>
      </w:r>
    </w:p>
    <w:bookmarkEnd w:id="228"/>
    <w:bookmarkStart w:name="z288"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