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eb83" w14:textId="3ffe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Бөкей ордасы ауданы Бисен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27 желтоқсандағы № 12-6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Бисен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81 942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10 200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71 682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83 051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 қаржы активтерін сатып алу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- 1 109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1 109 мың теңге: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1 109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18.09.2024 </w:t>
      </w:r>
      <w:r>
        <w:rPr>
          <w:rFonts w:ascii="Times New Roman"/>
          <w:b w:val="false"/>
          <w:i w:val="false"/>
          <w:color w:val="000000"/>
          <w:sz w:val="28"/>
        </w:rPr>
        <w:t>№ 22-3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2023 жылғы 21 желтоқсандағы №11-3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Бисен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18.09.2024 </w:t>
      </w:r>
      <w:r>
        <w:rPr>
          <w:rFonts w:ascii="Times New Roman"/>
          <w:b w:val="false"/>
          <w:i w:val="false"/>
          <w:color w:val="ff0000"/>
          <w:sz w:val="28"/>
        </w:rPr>
        <w:t>№ 22-3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12-6 шешіміне 2-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Бисен ауылдық округінің бюджеті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12-6 шешіміне 3-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Бисен ауылдық округінің бюджеті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