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ddc8" w14:textId="9e2d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№25-6 "2023-2025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4 мамырдағы № 3-7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30 желтоқсандағы №25-6 "2023-2025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37 171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31 525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 Масин селолық округ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