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8570" w14:textId="6bc8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№25-1 "2023-2025 жылдарға арналған Бөкей ордасы ауданы Сайқын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4 мамырдағы № 3-2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30 желтоқсандағы №25-1 "2023-2025 жылдарға арналған Бөкей ордасы ауданы Сайқын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Сайқын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84 640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69 815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85 469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829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Сайқын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