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01c6" w14:textId="85d0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2023-2024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2023 жылғы 17 сәуірдегі № 2-10 шешімі. Күші жойылды - Батыс Қазақстан облысы Ақжайық аудандық мәслихатының 2024 жылғы 29 қарашадағы № 24-4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29.11.2024 </w:t>
      </w:r>
      <w:r>
        <w:rPr>
          <w:rFonts w:ascii="Times New Roman"/>
          <w:b w:val="false"/>
          <w:i w:val="false"/>
          <w:color w:val="ff0000"/>
          <w:sz w:val="28"/>
        </w:rPr>
        <w:t>№ 24-4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Ақжайық ауданы бойынша 2023-2024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17 сәуірдегі № 2-10 шешіміне </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Ақжайық ауданы бойынша 2023-2024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xml:space="preserve">
      Осы Ақжайық ауданы бойынша 2023-2024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Жоспар құрамында:</w:t>
      </w:r>
    </w:p>
    <w:bookmarkEnd w:id="5"/>
    <w:bookmarkStart w:name="z11" w:id="6"/>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осы Жоспардың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w:t>
      </w:r>
    </w:p>
    <w:bookmarkEnd w:id="6"/>
    <w:bookmarkStart w:name="z12" w:id="7"/>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36-қосымшаларына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 осы Жоспардың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54-қосымшаларына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72-қосымшаларына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90-қосымшаларына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108-қосымшаларына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 осы Жоспардың </w:t>
      </w:r>
      <w:r>
        <w:rPr>
          <w:rFonts w:ascii="Times New Roman"/>
          <w:b w:val="false"/>
          <w:i w:val="false"/>
          <w:color w:val="000000"/>
          <w:sz w:val="28"/>
        </w:rPr>
        <w:t>109-қосымшасына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осы Жоспардың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127 -қосымшаларына</w:t>
      </w:r>
      <w:r>
        <w:rPr>
          <w:rFonts w:ascii="Times New Roman"/>
          <w:b w:val="false"/>
          <w:i w:val="false"/>
          <w:color w:val="000000"/>
          <w:sz w:val="28"/>
        </w:rPr>
        <w:t xml:space="preserve"> сәйкес көрсетілген.</w:t>
      </w:r>
    </w:p>
    <w:bookmarkEnd w:id="13"/>
    <w:bookmarkStart w:name="z19" w:id="14"/>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4"/>
    <w:bookmarkStart w:name="z20" w:id="15"/>
    <w:p>
      <w:pPr>
        <w:spacing w:after="0"/>
        <w:ind w:left="0"/>
        <w:jc w:val="both"/>
      </w:pPr>
      <w:r>
        <w:rPr>
          <w:rFonts w:ascii="Times New Roman"/>
          <w:b w:val="false"/>
          <w:i w:val="false"/>
          <w:color w:val="000000"/>
          <w:sz w:val="28"/>
        </w:rPr>
        <w:t>
      жайылымдарды геоботаникалық зерттеп-қараудың жай-күйі туралы мәліметтер;</w:t>
      </w:r>
    </w:p>
    <w:bookmarkEnd w:id="15"/>
    <w:bookmarkStart w:name="z21" w:id="16"/>
    <w:p>
      <w:pPr>
        <w:spacing w:after="0"/>
        <w:ind w:left="0"/>
        <w:jc w:val="both"/>
      </w:pPr>
      <w:r>
        <w:rPr>
          <w:rFonts w:ascii="Times New Roman"/>
          <w:b w:val="false"/>
          <w:i w:val="false"/>
          <w:color w:val="000000"/>
          <w:sz w:val="28"/>
        </w:rPr>
        <w:t>
      ветеринариялық-санитариялық объектілер туралы мәліметтер;</w:t>
      </w:r>
    </w:p>
    <w:bookmarkEnd w:id="16"/>
    <w:bookmarkStart w:name="z22" w:id="17"/>
    <w:p>
      <w:pPr>
        <w:spacing w:after="0"/>
        <w:ind w:left="0"/>
        <w:jc w:val="both"/>
      </w:pPr>
      <w:r>
        <w:rPr>
          <w:rFonts w:ascii="Times New Roman"/>
          <w:b w:val="false"/>
          <w:i w:val="false"/>
          <w:color w:val="000000"/>
          <w:sz w:val="28"/>
        </w:rPr>
        <w:t>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17"/>
    <w:bookmarkStart w:name="z23" w:id="18"/>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8"/>
    <w:bookmarkStart w:name="z24" w:id="19"/>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w:t>
      </w:r>
    </w:p>
    <w:bookmarkEnd w:id="19"/>
    <w:bookmarkStart w:name="z25" w:id="20"/>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w:t>
      </w:r>
    </w:p>
    <w:bookmarkEnd w:id="20"/>
    <w:bookmarkStart w:name="z26" w:id="21"/>
    <w:p>
      <w:pPr>
        <w:spacing w:after="0"/>
        <w:ind w:left="0"/>
        <w:jc w:val="both"/>
      </w:pPr>
      <w:r>
        <w:rPr>
          <w:rFonts w:ascii="Times New Roman"/>
          <w:b w:val="false"/>
          <w:i w:val="false"/>
          <w:color w:val="000000"/>
          <w:sz w:val="28"/>
        </w:rPr>
        <w:t>
      малды айдап өтуге арналған сервитуттар туралы мәліметтер;</w:t>
      </w:r>
    </w:p>
    <w:bookmarkEnd w:id="21"/>
    <w:bookmarkStart w:name="z27" w:id="22"/>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 ескеріле отырып қабылданды.</w:t>
      </w:r>
    </w:p>
    <w:bookmarkEnd w:id="22"/>
    <w:bookmarkStart w:name="z28" w:id="23"/>
    <w:p>
      <w:pPr>
        <w:spacing w:after="0"/>
        <w:ind w:left="0"/>
        <w:jc w:val="left"/>
      </w:pPr>
      <w:r>
        <w:rPr>
          <w:rFonts w:ascii="Times New Roman"/>
          <w:b/>
          <w:i w:val="false"/>
          <w:color w:val="000000"/>
        </w:rPr>
        <w:t xml:space="preserve"> Жайылымдардың жалпы алаңындағы шекті рұқсат етілген жүктеме нормасы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зона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Экологиялық-география-лық аудан (қосалқы аймақ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орташа жалпы өнімділігі жалпы азық бірлігі, центнер/гектар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тозған жерлерде ауыл шаруашылығы жануарларының 1 басына шаққандағы көлем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аймақ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4"/>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жылғы 24 сәуірдегі №172 "Жайылымдардың жалпы алаңы жүктемесінің шекті рұқсат етілетін нормасын бекіту туралы" Қазақстан Республикасы Ауыл шаруашылығы министрінің 2015 жылғы 14 сәуірдегі №3-3/332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шөлейт далада 1 басқа жүктеме нормативі: ірі қара – 15,0 га, қой мен ешкі – 2,9 га, жылқы – 18,0 га, түйе – 24,0 га. </w:t>
      </w:r>
    </w:p>
    <w:bookmarkEnd w:id="24"/>
    <w:bookmarkStart w:name="z30" w:id="25"/>
    <w:p>
      <w:pPr>
        <w:spacing w:after="0"/>
        <w:ind w:left="0"/>
        <w:jc w:val="left"/>
      </w:pPr>
      <w:r>
        <w:rPr>
          <w:rFonts w:ascii="Times New Roman"/>
          <w:b/>
          <w:i w:val="false"/>
          <w:color w:val="000000"/>
        </w:rPr>
        <w:t xml:space="preserve"> Жерлер санаты бойынша Ақжайық ауданының аумағы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 мақсатындағы емес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 облыс, аудандары жерді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2 044 466</w:t>
            </w:r>
          </w:p>
        </w:tc>
      </w:tr>
    </w:tbl>
    <w:bookmarkStart w:name="z31" w:id="26"/>
    <w:p>
      <w:pPr>
        <w:spacing w:after="0"/>
        <w:ind w:left="0"/>
        <w:jc w:val="both"/>
      </w:pPr>
      <w:r>
        <w:rPr>
          <w:rFonts w:ascii="Times New Roman"/>
          <w:b w:val="false"/>
          <w:i w:val="false"/>
          <w:color w:val="000000"/>
          <w:sz w:val="28"/>
        </w:rPr>
        <w:t xml:space="preserve">
      Ақжайық ауданының жер көлемі 2571605 га. Аудан бойынша ауыл шаруашылығы мақсатындағы жерлері 1344088 га құрайды. Босалқы жер қорындағы жерлер 282584 га. </w:t>
      </w:r>
    </w:p>
    <w:bookmarkEnd w:id="26"/>
    <w:bookmarkStart w:name="z32" w:id="27"/>
    <w:p>
      <w:pPr>
        <w:spacing w:after="0"/>
        <w:ind w:left="0"/>
        <w:jc w:val="left"/>
      </w:pPr>
      <w:r>
        <w:rPr>
          <w:rFonts w:ascii="Times New Roman"/>
          <w:b/>
          <w:i w:val="false"/>
          <w:color w:val="000000"/>
        </w:rPr>
        <w:t xml:space="preserve"> Ауылдық округ кескінінде жерлер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жерлерінің жалпы көлемі,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жерлерінің жайылым жері,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 жер,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 га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Тінәлі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Қадырқұл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Коловертное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Шабдаржап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3" w:id="28"/>
    <w:p>
      <w:pPr>
        <w:spacing w:after="0"/>
        <w:ind w:left="0"/>
        <w:jc w:val="both"/>
      </w:pPr>
      <w:r>
        <w:rPr>
          <w:rFonts w:ascii="Times New Roman"/>
          <w:b w:val="false"/>
          <w:i w:val="false"/>
          <w:color w:val="000000"/>
          <w:sz w:val="28"/>
        </w:rPr>
        <w:t>
      Ақжайық ауданында 18 ауылдық округ, 45 елді мекен бар. Елді мекен жеріндегі жайылым көлемі 782643 га. Босалқы жер қорының көлемі 282584 га, оның ішінде Базаршолан ауылдық округінде босалқы жердің ең көп көлемі орналасқан.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bookmarkStart w:name="z35" w:id="29"/>
    <w:p>
      <w:pPr>
        <w:spacing w:after="0"/>
        <w:ind w:left="0"/>
        <w:jc w:val="left"/>
      </w:pPr>
      <w:r>
        <w:rPr>
          <w:rFonts w:ascii="Times New Roman"/>
          <w:b/>
          <w:i w:val="false"/>
          <w:color w:val="000000"/>
        </w:rPr>
        <w:t xml:space="preserve"> Ақжол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29"/>
    <w:bookmarkStart w:name="z3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38" w:id="31"/>
    <w:p>
      <w:pPr>
        <w:spacing w:after="0"/>
        <w:ind w:left="0"/>
        <w:jc w:val="left"/>
      </w:pPr>
      <w:r>
        <w:rPr>
          <w:rFonts w:ascii="Times New Roman"/>
          <w:b/>
          <w:i w:val="false"/>
          <w:color w:val="000000"/>
        </w:rPr>
        <w:t xml:space="preserve"> Ақсуат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31"/>
    <w:bookmarkStart w:name="z3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 2023-2024 жылдарға арналған жайылымдарды басқару және оларды пайдалану жөніндегі Жоспарға 3-қосымша</w:t>
            </w:r>
          </w:p>
        </w:tc>
      </w:tr>
    </w:tbl>
    <w:bookmarkStart w:name="z41" w:id="33"/>
    <w:p>
      <w:pPr>
        <w:spacing w:after="0"/>
        <w:ind w:left="0"/>
        <w:jc w:val="left"/>
      </w:pPr>
      <w:r>
        <w:rPr>
          <w:rFonts w:ascii="Times New Roman"/>
          <w:b/>
          <w:i w:val="false"/>
          <w:color w:val="000000"/>
        </w:rPr>
        <w:t xml:space="preserve"> Алғабас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33"/>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44" w:id="35"/>
    <w:p>
      <w:pPr>
        <w:spacing w:after="0"/>
        <w:ind w:left="0"/>
        <w:jc w:val="left"/>
      </w:pPr>
      <w:r>
        <w:rPr>
          <w:rFonts w:ascii="Times New Roman"/>
          <w:b/>
          <w:i w:val="false"/>
          <w:color w:val="000000"/>
        </w:rPr>
        <w:t xml:space="preserve"> Алмалы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47" w:id="37"/>
    <w:p>
      <w:pPr>
        <w:spacing w:after="0"/>
        <w:ind w:left="0"/>
        <w:jc w:val="left"/>
      </w:pPr>
      <w:r>
        <w:rPr>
          <w:rFonts w:ascii="Times New Roman"/>
          <w:b/>
          <w:i w:val="false"/>
          <w:color w:val="000000"/>
        </w:rPr>
        <w:t xml:space="preserve"> Базартөбе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50" w:id="39"/>
    <w:p>
      <w:pPr>
        <w:spacing w:after="0"/>
        <w:ind w:left="0"/>
        <w:jc w:val="left"/>
      </w:pPr>
      <w:r>
        <w:rPr>
          <w:rFonts w:ascii="Times New Roman"/>
          <w:b/>
          <w:i w:val="false"/>
          <w:color w:val="000000"/>
        </w:rPr>
        <w:t xml:space="preserve"> Базаршолан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39"/>
    <w:bookmarkStart w:name="z5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53" w:id="41"/>
    <w:p>
      <w:pPr>
        <w:spacing w:after="0"/>
        <w:ind w:left="0"/>
        <w:jc w:val="left"/>
      </w:pPr>
      <w:r>
        <w:rPr>
          <w:rFonts w:ascii="Times New Roman"/>
          <w:b/>
          <w:i w:val="false"/>
          <w:color w:val="000000"/>
        </w:rPr>
        <w:t xml:space="preserve"> Бударин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8-қосымша</w:t>
            </w:r>
          </w:p>
        </w:tc>
      </w:tr>
    </w:tbl>
    <w:bookmarkStart w:name="z56" w:id="43"/>
    <w:p>
      <w:pPr>
        <w:spacing w:after="0"/>
        <w:ind w:left="0"/>
        <w:jc w:val="left"/>
      </w:pPr>
      <w:r>
        <w:rPr>
          <w:rFonts w:ascii="Times New Roman"/>
          <w:b/>
          <w:i w:val="false"/>
          <w:color w:val="000000"/>
        </w:rPr>
        <w:t xml:space="preserve"> Есенсай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43"/>
    <w:bookmarkStart w:name="z5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4041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041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9-қосымша</w:t>
            </w:r>
          </w:p>
        </w:tc>
      </w:tr>
    </w:tbl>
    <w:bookmarkStart w:name="z59" w:id="45"/>
    <w:p>
      <w:pPr>
        <w:spacing w:after="0"/>
        <w:ind w:left="0"/>
        <w:jc w:val="left"/>
      </w:pPr>
      <w:r>
        <w:rPr>
          <w:rFonts w:ascii="Times New Roman"/>
          <w:b/>
          <w:i w:val="false"/>
          <w:color w:val="000000"/>
        </w:rPr>
        <w:t xml:space="preserve"> Жамбыл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45"/>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10-қосымша</w:t>
            </w:r>
          </w:p>
        </w:tc>
      </w:tr>
    </w:tbl>
    <w:bookmarkStart w:name="z62" w:id="47"/>
    <w:p>
      <w:pPr>
        <w:spacing w:after="0"/>
        <w:ind w:left="0"/>
        <w:jc w:val="left"/>
      </w:pPr>
      <w:r>
        <w:rPr>
          <w:rFonts w:ascii="Times New Roman"/>
          <w:b/>
          <w:i w:val="false"/>
          <w:color w:val="000000"/>
        </w:rPr>
        <w:t xml:space="preserve"> Жаңабұлақ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47"/>
    <w:bookmarkStart w:name="z6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11-қосымша</w:t>
            </w:r>
          </w:p>
        </w:tc>
      </w:tr>
    </w:tbl>
    <w:bookmarkStart w:name="z65" w:id="49"/>
    <w:p>
      <w:pPr>
        <w:spacing w:after="0"/>
        <w:ind w:left="0"/>
        <w:jc w:val="left"/>
      </w:pPr>
      <w:r>
        <w:rPr>
          <w:rFonts w:ascii="Times New Roman"/>
          <w:b/>
          <w:i w:val="false"/>
          <w:color w:val="000000"/>
        </w:rPr>
        <w:t xml:space="preserve"> Қабыршақты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49"/>
    <w:bookmarkStart w:name="z6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12-қосымша</w:t>
            </w:r>
          </w:p>
        </w:tc>
      </w:tr>
    </w:tbl>
    <w:bookmarkStart w:name="z68" w:id="51"/>
    <w:p>
      <w:pPr>
        <w:spacing w:after="0"/>
        <w:ind w:left="0"/>
        <w:jc w:val="left"/>
      </w:pPr>
      <w:r>
        <w:rPr>
          <w:rFonts w:ascii="Times New Roman"/>
          <w:b/>
          <w:i w:val="false"/>
          <w:color w:val="000000"/>
        </w:rPr>
        <w:t xml:space="preserve"> Қарауылтөбе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51"/>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13-қосымша</w:t>
            </w:r>
          </w:p>
        </w:tc>
      </w:tr>
    </w:tbl>
    <w:bookmarkStart w:name="z71" w:id="53"/>
    <w:p>
      <w:pPr>
        <w:spacing w:after="0"/>
        <w:ind w:left="0"/>
        <w:jc w:val="left"/>
      </w:pPr>
      <w:r>
        <w:rPr>
          <w:rFonts w:ascii="Times New Roman"/>
          <w:b/>
          <w:i w:val="false"/>
          <w:color w:val="000000"/>
        </w:rPr>
        <w:t xml:space="preserve"> Көнеккеткен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53"/>
    <w:bookmarkStart w:name="z7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14-қосымша</w:t>
            </w:r>
          </w:p>
        </w:tc>
      </w:tr>
    </w:tbl>
    <w:bookmarkStart w:name="z74" w:id="55"/>
    <w:p>
      <w:pPr>
        <w:spacing w:after="0"/>
        <w:ind w:left="0"/>
        <w:jc w:val="left"/>
      </w:pPr>
      <w:r>
        <w:rPr>
          <w:rFonts w:ascii="Times New Roman"/>
          <w:b/>
          <w:i w:val="false"/>
          <w:color w:val="000000"/>
        </w:rPr>
        <w:t xml:space="preserve"> Құрайлысай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55"/>
    <w:bookmarkStart w:name="z7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15-қосымша</w:t>
            </w:r>
          </w:p>
        </w:tc>
      </w:tr>
    </w:tbl>
    <w:bookmarkStart w:name="z77" w:id="57"/>
    <w:p>
      <w:pPr>
        <w:spacing w:after="0"/>
        <w:ind w:left="0"/>
        <w:jc w:val="left"/>
      </w:pPr>
      <w:r>
        <w:rPr>
          <w:rFonts w:ascii="Times New Roman"/>
          <w:b/>
          <w:i w:val="false"/>
          <w:color w:val="000000"/>
        </w:rPr>
        <w:t xml:space="preserve"> Мерген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57"/>
    <w:bookmarkStart w:name="z78" w:id="58"/>
    <w:p>
      <w:pPr>
        <w:spacing w:after="0"/>
        <w:ind w:left="0"/>
        <w:jc w:val="left"/>
      </w:pPr>
    </w:p>
    <w:bookmarkEnd w:id="58"/>
    <w:p>
      <w:pPr>
        <w:spacing w:after="0"/>
        <w:ind w:left="0"/>
        <w:jc w:val="both"/>
      </w:pPr>
      <w:r>
        <w:drawing>
          <wp:inline distT="0" distB="0" distL="0" distR="0">
            <wp:extent cx="71882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882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16-қосымша</w:t>
            </w:r>
          </w:p>
        </w:tc>
      </w:tr>
    </w:tbl>
    <w:bookmarkStart w:name="z80" w:id="59"/>
    <w:p>
      <w:pPr>
        <w:spacing w:after="0"/>
        <w:ind w:left="0"/>
        <w:jc w:val="left"/>
      </w:pPr>
      <w:r>
        <w:rPr>
          <w:rFonts w:ascii="Times New Roman"/>
          <w:b/>
          <w:i w:val="false"/>
          <w:color w:val="000000"/>
        </w:rPr>
        <w:t xml:space="preserve"> Сарытоғай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59"/>
    <w:bookmarkStart w:name="z8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17-қосымша</w:t>
            </w:r>
          </w:p>
        </w:tc>
      </w:tr>
    </w:tbl>
    <w:bookmarkStart w:name="z83" w:id="61"/>
    <w:p>
      <w:pPr>
        <w:spacing w:after="0"/>
        <w:ind w:left="0"/>
        <w:jc w:val="left"/>
      </w:pPr>
      <w:r>
        <w:rPr>
          <w:rFonts w:ascii="Times New Roman"/>
          <w:b/>
          <w:i w:val="false"/>
          <w:color w:val="000000"/>
        </w:rPr>
        <w:t xml:space="preserve"> Тайпақ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61"/>
    <w:bookmarkStart w:name="z8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18-қосымша</w:t>
            </w:r>
          </w:p>
        </w:tc>
      </w:tr>
    </w:tbl>
    <w:bookmarkStart w:name="z86" w:id="63"/>
    <w:p>
      <w:pPr>
        <w:spacing w:after="0"/>
        <w:ind w:left="0"/>
        <w:jc w:val="left"/>
      </w:pPr>
      <w:r>
        <w:rPr>
          <w:rFonts w:ascii="Times New Roman"/>
          <w:b/>
          <w:i w:val="false"/>
          <w:color w:val="000000"/>
        </w:rPr>
        <w:t xml:space="preserve"> Чапаев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63"/>
    <w:bookmarkStart w:name="z8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19-қосымша</w:t>
            </w:r>
          </w:p>
        </w:tc>
      </w:tr>
    </w:tbl>
    <w:bookmarkStart w:name="z89" w:id="65"/>
    <w:p>
      <w:pPr>
        <w:spacing w:after="0"/>
        <w:ind w:left="0"/>
        <w:jc w:val="left"/>
      </w:pPr>
      <w:r>
        <w:rPr>
          <w:rFonts w:ascii="Times New Roman"/>
          <w:b/>
          <w:i w:val="false"/>
          <w:color w:val="000000"/>
        </w:rPr>
        <w:t xml:space="preserve"> Ақжайық ауданы Ақжол ауылдық округі бойынша жайылым айналымдарының қолайлы схемасы</w:t>
      </w:r>
    </w:p>
    <w:bookmarkEnd w:id="65"/>
    <w:bookmarkStart w:name="z90"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20-қосымша</w:t>
            </w:r>
          </w:p>
        </w:tc>
      </w:tr>
    </w:tbl>
    <w:bookmarkStart w:name="z92" w:id="67"/>
    <w:p>
      <w:pPr>
        <w:spacing w:after="0"/>
        <w:ind w:left="0"/>
        <w:jc w:val="left"/>
      </w:pPr>
      <w:r>
        <w:rPr>
          <w:rFonts w:ascii="Times New Roman"/>
          <w:b/>
          <w:i w:val="false"/>
          <w:color w:val="000000"/>
        </w:rPr>
        <w:t xml:space="preserve"> Ақжайық ауданы Ақсуат ауылдық округі бойынша жайылым айналымдарының қолайлы схемасы</w:t>
      </w:r>
    </w:p>
    <w:bookmarkEnd w:id="67"/>
    <w:bookmarkStart w:name="z9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21-қосымша</w:t>
            </w:r>
          </w:p>
        </w:tc>
      </w:tr>
    </w:tbl>
    <w:bookmarkStart w:name="z95" w:id="69"/>
    <w:p>
      <w:pPr>
        <w:spacing w:after="0"/>
        <w:ind w:left="0"/>
        <w:jc w:val="left"/>
      </w:pPr>
      <w:r>
        <w:rPr>
          <w:rFonts w:ascii="Times New Roman"/>
          <w:b/>
          <w:i w:val="false"/>
          <w:color w:val="000000"/>
        </w:rPr>
        <w:t xml:space="preserve"> Ақжайық ауданы Алғабас ауылдық округі бойынша жайылым айналымдарының қолайлы схемасы</w:t>
      </w:r>
    </w:p>
    <w:bookmarkEnd w:id="69"/>
    <w:bookmarkStart w:name="z9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22-қосымша</w:t>
            </w:r>
          </w:p>
        </w:tc>
      </w:tr>
    </w:tbl>
    <w:bookmarkStart w:name="z98" w:id="71"/>
    <w:p>
      <w:pPr>
        <w:spacing w:after="0"/>
        <w:ind w:left="0"/>
        <w:jc w:val="left"/>
      </w:pPr>
      <w:r>
        <w:rPr>
          <w:rFonts w:ascii="Times New Roman"/>
          <w:b/>
          <w:i w:val="false"/>
          <w:color w:val="000000"/>
        </w:rPr>
        <w:t xml:space="preserve"> Ақжайық ауданы Алмалы ауылдық округі бойынша жайылым айналымдарының қолайлы схемасы</w:t>
      </w:r>
    </w:p>
    <w:bookmarkEnd w:id="71"/>
    <w:bookmarkStart w:name="z9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23-қосымша</w:t>
            </w:r>
          </w:p>
        </w:tc>
      </w:tr>
    </w:tbl>
    <w:bookmarkStart w:name="z101" w:id="73"/>
    <w:p>
      <w:pPr>
        <w:spacing w:after="0"/>
        <w:ind w:left="0"/>
        <w:jc w:val="left"/>
      </w:pPr>
      <w:r>
        <w:rPr>
          <w:rFonts w:ascii="Times New Roman"/>
          <w:b/>
          <w:i w:val="false"/>
          <w:color w:val="000000"/>
        </w:rPr>
        <w:t xml:space="preserve"> Ақжайық ауданы Базартөбе ауылдық округі бойынша жайылым айналымдарының қолайлы схемасы</w:t>
      </w:r>
    </w:p>
    <w:bookmarkEnd w:id="73"/>
    <w:bookmarkStart w:name="z10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24-қосымша</w:t>
            </w:r>
          </w:p>
        </w:tc>
      </w:tr>
    </w:tbl>
    <w:bookmarkStart w:name="z104" w:id="75"/>
    <w:p>
      <w:pPr>
        <w:spacing w:after="0"/>
        <w:ind w:left="0"/>
        <w:jc w:val="left"/>
      </w:pPr>
      <w:r>
        <w:rPr>
          <w:rFonts w:ascii="Times New Roman"/>
          <w:b/>
          <w:i w:val="false"/>
          <w:color w:val="000000"/>
        </w:rPr>
        <w:t xml:space="preserve"> Ақжайық ауданы Базаршолан ауылдық округі бойынша жайылым айналымдарының қолайлы схемасы</w:t>
      </w:r>
    </w:p>
    <w:bookmarkEnd w:id="75"/>
    <w:bookmarkStart w:name="z10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25-қосымша</w:t>
            </w:r>
          </w:p>
        </w:tc>
      </w:tr>
    </w:tbl>
    <w:bookmarkStart w:name="z107" w:id="77"/>
    <w:p>
      <w:pPr>
        <w:spacing w:after="0"/>
        <w:ind w:left="0"/>
        <w:jc w:val="left"/>
      </w:pPr>
      <w:r>
        <w:rPr>
          <w:rFonts w:ascii="Times New Roman"/>
          <w:b/>
          <w:i w:val="false"/>
          <w:color w:val="000000"/>
        </w:rPr>
        <w:t xml:space="preserve">  Ақжайық ауданы Бударин ауылдық округі бойынша жайылым айналымдарының қолайлы схемасы</w:t>
      </w:r>
    </w:p>
    <w:bookmarkEnd w:id="77"/>
    <w:bookmarkStart w:name="z10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26-қосымша</w:t>
            </w:r>
          </w:p>
        </w:tc>
      </w:tr>
    </w:tbl>
    <w:bookmarkStart w:name="z110" w:id="79"/>
    <w:p>
      <w:pPr>
        <w:spacing w:after="0"/>
        <w:ind w:left="0"/>
        <w:jc w:val="left"/>
      </w:pPr>
      <w:r>
        <w:rPr>
          <w:rFonts w:ascii="Times New Roman"/>
          <w:b/>
          <w:i w:val="false"/>
          <w:color w:val="000000"/>
        </w:rPr>
        <w:t xml:space="preserve"> Ақжайық ауданы Есенсай ауылдық округі бойынша жайылым айналымдарының қолайлы схемасы</w:t>
      </w:r>
    </w:p>
    <w:bookmarkEnd w:id="79"/>
    <w:bookmarkStart w:name="z11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2357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2357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27-қосымша</w:t>
            </w:r>
          </w:p>
        </w:tc>
      </w:tr>
    </w:tbl>
    <w:bookmarkStart w:name="z113" w:id="81"/>
    <w:p>
      <w:pPr>
        <w:spacing w:after="0"/>
        <w:ind w:left="0"/>
        <w:jc w:val="left"/>
      </w:pPr>
      <w:r>
        <w:rPr>
          <w:rFonts w:ascii="Times New Roman"/>
          <w:b/>
          <w:i w:val="false"/>
          <w:color w:val="000000"/>
        </w:rPr>
        <w:t xml:space="preserve"> Ақжайық ауданы Жамбыл ауылдық округі бойынша жайылым айналымдарының қолайлы схемасы</w:t>
      </w:r>
    </w:p>
    <w:bookmarkEnd w:id="81"/>
    <w:bookmarkStart w:name="z11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28-қосымша</w:t>
            </w:r>
          </w:p>
        </w:tc>
      </w:tr>
    </w:tbl>
    <w:bookmarkStart w:name="z116" w:id="83"/>
    <w:p>
      <w:pPr>
        <w:spacing w:after="0"/>
        <w:ind w:left="0"/>
        <w:jc w:val="left"/>
      </w:pPr>
      <w:r>
        <w:rPr>
          <w:rFonts w:ascii="Times New Roman"/>
          <w:b/>
          <w:i w:val="false"/>
          <w:color w:val="000000"/>
        </w:rPr>
        <w:t xml:space="preserve"> Ақжайық ауданы Жаңабұлақ ауылдық округі бойынша жайылым айналымдарының қолайлы схемасы</w:t>
      </w:r>
    </w:p>
    <w:bookmarkEnd w:id="83"/>
    <w:bookmarkStart w:name="z11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29-қосымша</w:t>
            </w:r>
          </w:p>
        </w:tc>
      </w:tr>
    </w:tbl>
    <w:bookmarkStart w:name="z119" w:id="85"/>
    <w:p>
      <w:pPr>
        <w:spacing w:after="0"/>
        <w:ind w:left="0"/>
        <w:jc w:val="left"/>
      </w:pPr>
      <w:r>
        <w:rPr>
          <w:rFonts w:ascii="Times New Roman"/>
          <w:b/>
          <w:i w:val="false"/>
          <w:color w:val="000000"/>
        </w:rPr>
        <w:t xml:space="preserve">  Ақжайық ауданы Қабыршақты ауылдық округі бойынша жайылым айналымдарының қолайлы схемасы</w:t>
      </w:r>
    </w:p>
    <w:bookmarkEnd w:id="85"/>
    <w:bookmarkStart w:name="z12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30-қосымша</w:t>
            </w:r>
          </w:p>
        </w:tc>
      </w:tr>
    </w:tbl>
    <w:bookmarkStart w:name="z122" w:id="87"/>
    <w:p>
      <w:pPr>
        <w:spacing w:after="0"/>
        <w:ind w:left="0"/>
        <w:jc w:val="left"/>
      </w:pPr>
      <w:r>
        <w:rPr>
          <w:rFonts w:ascii="Times New Roman"/>
          <w:b/>
          <w:i w:val="false"/>
          <w:color w:val="000000"/>
        </w:rPr>
        <w:t xml:space="preserve">  Ақжайық ауданы Қарауылтөбе ауылдық округі бойынша жайылым айналымдарының қолайлы схемасы </w:t>
      </w:r>
    </w:p>
    <w:bookmarkEnd w:id="87"/>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90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31-қосымша</w:t>
            </w:r>
          </w:p>
        </w:tc>
      </w:tr>
    </w:tbl>
    <w:bookmarkStart w:name="z124" w:id="88"/>
    <w:p>
      <w:pPr>
        <w:spacing w:after="0"/>
        <w:ind w:left="0"/>
        <w:jc w:val="left"/>
      </w:pPr>
      <w:r>
        <w:rPr>
          <w:rFonts w:ascii="Times New Roman"/>
          <w:b/>
          <w:i w:val="false"/>
          <w:color w:val="000000"/>
        </w:rPr>
        <w:t xml:space="preserve"> Ақжайық ауданы Көнеккеткен ауылдық округі бойынша жайылым айналымдарының қолайлы схемасы</w:t>
      </w:r>
    </w:p>
    <w:bookmarkEnd w:id="88"/>
    <w:bookmarkStart w:name="z12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32-қосымша</w:t>
            </w:r>
          </w:p>
        </w:tc>
      </w:tr>
    </w:tbl>
    <w:bookmarkStart w:name="z127" w:id="90"/>
    <w:p>
      <w:pPr>
        <w:spacing w:after="0"/>
        <w:ind w:left="0"/>
        <w:jc w:val="left"/>
      </w:pPr>
      <w:r>
        <w:rPr>
          <w:rFonts w:ascii="Times New Roman"/>
          <w:b/>
          <w:i w:val="false"/>
          <w:color w:val="000000"/>
        </w:rPr>
        <w:t xml:space="preserve"> Ақжайық ауданы Құрайлысай ауылдық округі бойынша жайылым айналымдарының қолайлы схемасы</w:t>
      </w:r>
    </w:p>
    <w:bookmarkEnd w:id="90"/>
    <w:bookmarkStart w:name="z12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33-қосымша</w:t>
            </w:r>
          </w:p>
        </w:tc>
      </w:tr>
    </w:tbl>
    <w:bookmarkStart w:name="z130" w:id="92"/>
    <w:p>
      <w:pPr>
        <w:spacing w:after="0"/>
        <w:ind w:left="0"/>
        <w:jc w:val="left"/>
      </w:pPr>
      <w:r>
        <w:rPr>
          <w:rFonts w:ascii="Times New Roman"/>
          <w:b/>
          <w:i w:val="false"/>
          <w:color w:val="000000"/>
        </w:rPr>
        <w:t xml:space="preserve"> Ақжайық ауданы Мерген ауылдық округі бойынша жайылым айналымдарының қолайлы схемасы</w:t>
      </w:r>
    </w:p>
    <w:bookmarkEnd w:id="92"/>
    <w:bookmarkStart w:name="z131" w:id="93"/>
    <w:p>
      <w:pPr>
        <w:spacing w:after="0"/>
        <w:ind w:left="0"/>
        <w:jc w:val="left"/>
      </w:pPr>
    </w:p>
    <w:bookmarkEnd w:id="93"/>
    <w:p>
      <w:pPr>
        <w:spacing w:after="0"/>
        <w:ind w:left="0"/>
        <w:jc w:val="both"/>
      </w:pPr>
      <w:r>
        <w:drawing>
          <wp:inline distT="0" distB="0" distL="0" distR="0">
            <wp:extent cx="7175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75500" cy="839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34-қосымша</w:t>
            </w:r>
          </w:p>
        </w:tc>
      </w:tr>
    </w:tbl>
    <w:bookmarkStart w:name="z133" w:id="94"/>
    <w:p>
      <w:pPr>
        <w:spacing w:after="0"/>
        <w:ind w:left="0"/>
        <w:jc w:val="left"/>
      </w:pPr>
      <w:r>
        <w:rPr>
          <w:rFonts w:ascii="Times New Roman"/>
          <w:b/>
          <w:i w:val="false"/>
          <w:color w:val="000000"/>
        </w:rPr>
        <w:t xml:space="preserve"> Ақжайық ауданы Сарытоғай ауылдық округі бойынша жайылым айналымдарының қолайлы схемасы</w:t>
      </w:r>
    </w:p>
    <w:bookmarkEnd w:id="94"/>
    <w:bookmarkStart w:name="z134" w:id="95"/>
    <w:p>
      <w:pPr>
        <w:spacing w:after="0"/>
        <w:ind w:left="0"/>
        <w:jc w:val="left"/>
      </w:pPr>
    </w:p>
    <w:bookmarkEnd w:id="9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49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35-қосымша</w:t>
            </w:r>
          </w:p>
        </w:tc>
      </w:tr>
    </w:tbl>
    <w:bookmarkStart w:name="z136" w:id="96"/>
    <w:p>
      <w:pPr>
        <w:spacing w:after="0"/>
        <w:ind w:left="0"/>
        <w:jc w:val="left"/>
      </w:pPr>
      <w:r>
        <w:rPr>
          <w:rFonts w:ascii="Times New Roman"/>
          <w:b/>
          <w:i w:val="false"/>
          <w:color w:val="000000"/>
        </w:rPr>
        <w:t xml:space="preserve"> Ақжайық ауданы Тайпақ ауылдық округі бойынша жайылым айналымдарының қолайлы схемасы</w:t>
      </w:r>
    </w:p>
    <w:bookmarkEnd w:id="96"/>
    <w:bookmarkStart w:name="z137"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36-қосымша</w:t>
            </w:r>
          </w:p>
        </w:tc>
      </w:tr>
    </w:tbl>
    <w:bookmarkStart w:name="z139" w:id="98"/>
    <w:p>
      <w:pPr>
        <w:spacing w:after="0"/>
        <w:ind w:left="0"/>
        <w:jc w:val="left"/>
      </w:pPr>
      <w:r>
        <w:rPr>
          <w:rFonts w:ascii="Times New Roman"/>
          <w:b/>
          <w:i w:val="false"/>
          <w:color w:val="000000"/>
        </w:rPr>
        <w:t xml:space="preserve"> Ақжайық ауданы Чапаев ауылдық округі бойынша жайылым айналымдарының қолайлы схемасы</w:t>
      </w:r>
    </w:p>
    <w:bookmarkEnd w:id="98"/>
    <w:bookmarkStart w:name="z14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37-қосымша</w:t>
            </w:r>
          </w:p>
        </w:tc>
      </w:tr>
    </w:tbl>
    <w:bookmarkStart w:name="z142" w:id="100"/>
    <w:p>
      <w:pPr>
        <w:spacing w:after="0"/>
        <w:ind w:left="0"/>
        <w:jc w:val="left"/>
      </w:pPr>
      <w:r>
        <w:rPr>
          <w:rFonts w:ascii="Times New Roman"/>
          <w:b/>
          <w:i w:val="false"/>
          <w:color w:val="000000"/>
        </w:rPr>
        <w:t xml:space="preserve"> Ақжайық ауданы Ақжол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00"/>
    <w:bookmarkStart w:name="z143"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38-қосымша</w:t>
            </w:r>
          </w:p>
        </w:tc>
      </w:tr>
    </w:tbl>
    <w:bookmarkStart w:name="z145" w:id="102"/>
    <w:p>
      <w:pPr>
        <w:spacing w:after="0"/>
        <w:ind w:left="0"/>
        <w:jc w:val="left"/>
      </w:pPr>
      <w:r>
        <w:rPr>
          <w:rFonts w:ascii="Times New Roman"/>
          <w:b/>
          <w:i w:val="false"/>
          <w:color w:val="000000"/>
        </w:rPr>
        <w:t xml:space="preserve"> Ақжайық ауданы Ақсуат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02"/>
    <w:bookmarkStart w:name="z14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39-қосымша</w:t>
            </w:r>
          </w:p>
        </w:tc>
      </w:tr>
    </w:tbl>
    <w:bookmarkStart w:name="z148" w:id="104"/>
    <w:p>
      <w:pPr>
        <w:spacing w:after="0"/>
        <w:ind w:left="0"/>
        <w:jc w:val="left"/>
      </w:pPr>
      <w:r>
        <w:rPr>
          <w:rFonts w:ascii="Times New Roman"/>
          <w:b/>
          <w:i w:val="false"/>
          <w:color w:val="000000"/>
        </w:rPr>
        <w:t xml:space="preserve"> Ақжайық ауданы Алғабас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04"/>
    <w:bookmarkStart w:name="z14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40-қосымша</w:t>
            </w:r>
          </w:p>
        </w:tc>
      </w:tr>
    </w:tbl>
    <w:bookmarkStart w:name="z151" w:id="106"/>
    <w:p>
      <w:pPr>
        <w:spacing w:after="0"/>
        <w:ind w:left="0"/>
        <w:jc w:val="left"/>
      </w:pPr>
      <w:r>
        <w:rPr>
          <w:rFonts w:ascii="Times New Roman"/>
          <w:b/>
          <w:i w:val="false"/>
          <w:color w:val="000000"/>
        </w:rPr>
        <w:t xml:space="preserve"> Ақжайық ауданы Алмалы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06"/>
    <w:bookmarkStart w:name="z152"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41-қосымша</w:t>
            </w:r>
          </w:p>
        </w:tc>
      </w:tr>
    </w:tbl>
    <w:bookmarkStart w:name="z154" w:id="108"/>
    <w:p>
      <w:pPr>
        <w:spacing w:after="0"/>
        <w:ind w:left="0"/>
        <w:jc w:val="left"/>
      </w:pPr>
      <w:r>
        <w:rPr>
          <w:rFonts w:ascii="Times New Roman"/>
          <w:b/>
          <w:i w:val="false"/>
          <w:color w:val="000000"/>
        </w:rPr>
        <w:t xml:space="preserve"> Ақжайық ауданы Базартөбе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08"/>
    <w:bookmarkStart w:name="z15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42-қосымша</w:t>
            </w:r>
          </w:p>
        </w:tc>
      </w:tr>
    </w:tbl>
    <w:bookmarkStart w:name="z157" w:id="110"/>
    <w:p>
      <w:pPr>
        <w:spacing w:after="0"/>
        <w:ind w:left="0"/>
        <w:jc w:val="left"/>
      </w:pPr>
      <w:r>
        <w:rPr>
          <w:rFonts w:ascii="Times New Roman"/>
          <w:b/>
          <w:i w:val="false"/>
          <w:color w:val="000000"/>
        </w:rPr>
        <w:t xml:space="preserve"> Ақжайық ауданы Базаршолан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10"/>
    <w:bookmarkStart w:name="z158"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43-қосымша</w:t>
            </w:r>
          </w:p>
        </w:tc>
      </w:tr>
    </w:tbl>
    <w:bookmarkStart w:name="z160" w:id="112"/>
    <w:p>
      <w:pPr>
        <w:spacing w:after="0"/>
        <w:ind w:left="0"/>
        <w:jc w:val="left"/>
      </w:pPr>
      <w:r>
        <w:rPr>
          <w:rFonts w:ascii="Times New Roman"/>
          <w:b/>
          <w:i w:val="false"/>
          <w:color w:val="000000"/>
        </w:rPr>
        <w:t xml:space="preserve"> Ақжайық ауданы Бударин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12"/>
    <w:bookmarkStart w:name="z16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44-қосымша</w:t>
            </w:r>
          </w:p>
        </w:tc>
      </w:tr>
    </w:tbl>
    <w:bookmarkStart w:name="z163" w:id="114"/>
    <w:p>
      <w:pPr>
        <w:spacing w:after="0"/>
        <w:ind w:left="0"/>
        <w:jc w:val="left"/>
      </w:pPr>
      <w:r>
        <w:rPr>
          <w:rFonts w:ascii="Times New Roman"/>
          <w:b/>
          <w:i w:val="false"/>
          <w:color w:val="000000"/>
        </w:rPr>
        <w:t xml:space="preserve"> Ақжайық ауданы Есенсай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14"/>
    <w:bookmarkStart w:name="z16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4041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041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45-қосымша</w:t>
            </w:r>
          </w:p>
        </w:tc>
      </w:tr>
    </w:tbl>
    <w:bookmarkStart w:name="z166" w:id="116"/>
    <w:p>
      <w:pPr>
        <w:spacing w:after="0"/>
        <w:ind w:left="0"/>
        <w:jc w:val="left"/>
      </w:pPr>
      <w:r>
        <w:rPr>
          <w:rFonts w:ascii="Times New Roman"/>
          <w:b/>
          <w:i w:val="false"/>
          <w:color w:val="000000"/>
        </w:rPr>
        <w:t xml:space="preserve"> Ақжайық ауданы Жамбыл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16"/>
    <w:bookmarkStart w:name="z16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46-қосымша</w:t>
            </w:r>
          </w:p>
        </w:tc>
      </w:tr>
    </w:tbl>
    <w:bookmarkStart w:name="z169" w:id="118"/>
    <w:p>
      <w:pPr>
        <w:spacing w:after="0"/>
        <w:ind w:left="0"/>
        <w:jc w:val="left"/>
      </w:pPr>
      <w:r>
        <w:rPr>
          <w:rFonts w:ascii="Times New Roman"/>
          <w:b/>
          <w:i w:val="false"/>
          <w:color w:val="000000"/>
        </w:rPr>
        <w:t xml:space="preserve"> Ақжайық ауданы Жаңабұлақ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18"/>
    <w:bookmarkStart w:name="z170"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47-қосымша</w:t>
            </w:r>
          </w:p>
        </w:tc>
      </w:tr>
    </w:tbl>
    <w:bookmarkStart w:name="z172" w:id="120"/>
    <w:p>
      <w:pPr>
        <w:spacing w:after="0"/>
        <w:ind w:left="0"/>
        <w:jc w:val="left"/>
      </w:pPr>
      <w:r>
        <w:rPr>
          <w:rFonts w:ascii="Times New Roman"/>
          <w:b/>
          <w:i w:val="false"/>
          <w:color w:val="000000"/>
        </w:rPr>
        <w:t xml:space="preserve"> Ақжайық ауданы Қабыршақты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20"/>
    <w:bookmarkStart w:name="z173"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48-қосымша</w:t>
            </w:r>
          </w:p>
        </w:tc>
      </w:tr>
    </w:tbl>
    <w:bookmarkStart w:name="z175" w:id="122"/>
    <w:p>
      <w:pPr>
        <w:spacing w:after="0"/>
        <w:ind w:left="0"/>
        <w:jc w:val="left"/>
      </w:pPr>
      <w:r>
        <w:rPr>
          <w:rFonts w:ascii="Times New Roman"/>
          <w:b/>
          <w:i w:val="false"/>
          <w:color w:val="000000"/>
        </w:rPr>
        <w:t xml:space="preserve"> Ақжайық ауданы Қарауылтөбе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22"/>
    <w:bookmarkStart w:name="z176"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49-қосымша</w:t>
            </w:r>
          </w:p>
        </w:tc>
      </w:tr>
    </w:tbl>
    <w:bookmarkStart w:name="z178" w:id="124"/>
    <w:p>
      <w:pPr>
        <w:spacing w:after="0"/>
        <w:ind w:left="0"/>
        <w:jc w:val="left"/>
      </w:pPr>
      <w:r>
        <w:rPr>
          <w:rFonts w:ascii="Times New Roman"/>
          <w:b/>
          <w:i w:val="false"/>
          <w:color w:val="000000"/>
        </w:rPr>
        <w:t xml:space="preserve"> Ақжайық ауданы Көнеккеткен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24"/>
    <w:bookmarkStart w:name="z179"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50-қосымша</w:t>
            </w:r>
          </w:p>
        </w:tc>
      </w:tr>
    </w:tbl>
    <w:bookmarkStart w:name="z181" w:id="126"/>
    <w:p>
      <w:pPr>
        <w:spacing w:after="0"/>
        <w:ind w:left="0"/>
        <w:jc w:val="left"/>
      </w:pPr>
      <w:r>
        <w:rPr>
          <w:rFonts w:ascii="Times New Roman"/>
          <w:b/>
          <w:i w:val="false"/>
          <w:color w:val="000000"/>
        </w:rPr>
        <w:t xml:space="preserve"> Ақжайық ауданы Құрайлысай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26"/>
    <w:bookmarkStart w:name="z18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51-қосымша</w:t>
            </w:r>
          </w:p>
        </w:tc>
      </w:tr>
    </w:tbl>
    <w:bookmarkStart w:name="z184" w:id="128"/>
    <w:p>
      <w:pPr>
        <w:spacing w:after="0"/>
        <w:ind w:left="0"/>
        <w:jc w:val="left"/>
      </w:pPr>
      <w:r>
        <w:rPr>
          <w:rFonts w:ascii="Times New Roman"/>
          <w:b/>
          <w:i w:val="false"/>
          <w:color w:val="000000"/>
        </w:rPr>
        <w:t xml:space="preserve"> Ақжайық ауданы Мерген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28"/>
    <w:bookmarkStart w:name="z185" w:id="129"/>
    <w:p>
      <w:pPr>
        <w:spacing w:after="0"/>
        <w:ind w:left="0"/>
        <w:jc w:val="left"/>
      </w:pPr>
    </w:p>
    <w:bookmarkEnd w:id="129"/>
    <w:p>
      <w:pPr>
        <w:spacing w:after="0"/>
        <w:ind w:left="0"/>
        <w:jc w:val="both"/>
      </w:pPr>
      <w:r>
        <w:drawing>
          <wp:inline distT="0" distB="0" distL="0" distR="0">
            <wp:extent cx="72898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89800" cy="689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52-қосымша</w:t>
            </w:r>
          </w:p>
        </w:tc>
      </w:tr>
    </w:tbl>
    <w:bookmarkStart w:name="z187" w:id="130"/>
    <w:p>
      <w:pPr>
        <w:spacing w:after="0"/>
        <w:ind w:left="0"/>
        <w:jc w:val="left"/>
      </w:pPr>
      <w:r>
        <w:rPr>
          <w:rFonts w:ascii="Times New Roman"/>
          <w:b/>
          <w:i w:val="false"/>
          <w:color w:val="000000"/>
        </w:rPr>
        <w:t xml:space="preserve"> Ақжайық ауданы Сарытоғай ауылдық округінің құқық белгілейтін құжаттар негізінде </w:t>
      </w:r>
      <w:r>
        <w:br/>
      </w:r>
      <w:r>
        <w:rPr>
          <w:rFonts w:ascii="Times New Roman"/>
          <w:b/>
          <w:i w:val="false"/>
          <w:color w:val="000000"/>
        </w:rPr>
        <w:t xml:space="preserve">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жайылымдық </w:t>
      </w:r>
      <w:r>
        <w:br/>
      </w:r>
      <w:r>
        <w:rPr>
          <w:rFonts w:ascii="Times New Roman"/>
          <w:b/>
          <w:i w:val="false"/>
          <w:color w:val="000000"/>
        </w:rPr>
        <w:t>инфрақұрылым объектілері белгіленген картасы</w:t>
      </w:r>
    </w:p>
    <w:bookmarkEnd w:id="130"/>
    <w:bookmarkStart w:name="z188"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53-қосымша</w:t>
            </w:r>
          </w:p>
        </w:tc>
      </w:tr>
    </w:tbl>
    <w:bookmarkStart w:name="z190" w:id="132"/>
    <w:p>
      <w:pPr>
        <w:spacing w:after="0"/>
        <w:ind w:left="0"/>
        <w:jc w:val="left"/>
      </w:pPr>
      <w:r>
        <w:rPr>
          <w:rFonts w:ascii="Times New Roman"/>
          <w:b/>
          <w:i w:val="false"/>
          <w:color w:val="000000"/>
        </w:rPr>
        <w:t xml:space="preserve"> Ақжайық ауданы Тайпақ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32"/>
    <w:bookmarkStart w:name="z191"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54-қосымша</w:t>
            </w:r>
          </w:p>
        </w:tc>
      </w:tr>
    </w:tbl>
    <w:bookmarkStart w:name="z193" w:id="134"/>
    <w:p>
      <w:pPr>
        <w:spacing w:after="0"/>
        <w:ind w:left="0"/>
        <w:jc w:val="left"/>
      </w:pPr>
      <w:r>
        <w:rPr>
          <w:rFonts w:ascii="Times New Roman"/>
          <w:b/>
          <w:i w:val="false"/>
          <w:color w:val="000000"/>
        </w:rPr>
        <w:t xml:space="preserve"> Ақжайық ауданы Чапаев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w:t>
      </w:r>
    </w:p>
    <w:bookmarkEnd w:id="134"/>
    <w:bookmarkStart w:name="z194"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55-қосымша</w:t>
            </w:r>
          </w:p>
        </w:tc>
      </w:tr>
    </w:tbl>
    <w:bookmarkStart w:name="z196" w:id="136"/>
    <w:p>
      <w:pPr>
        <w:spacing w:after="0"/>
        <w:ind w:left="0"/>
        <w:jc w:val="left"/>
      </w:pPr>
      <w:r>
        <w:rPr>
          <w:rFonts w:ascii="Times New Roman"/>
          <w:b/>
          <w:i w:val="false"/>
          <w:color w:val="000000"/>
        </w:rPr>
        <w:t xml:space="preserve"> Ақжайық ауданы Ақжол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36"/>
    <w:bookmarkStart w:name="z19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56-қосымша</w:t>
            </w:r>
          </w:p>
        </w:tc>
      </w:tr>
    </w:tbl>
    <w:bookmarkStart w:name="z199" w:id="138"/>
    <w:p>
      <w:pPr>
        <w:spacing w:after="0"/>
        <w:ind w:left="0"/>
        <w:jc w:val="left"/>
      </w:pPr>
      <w:r>
        <w:rPr>
          <w:rFonts w:ascii="Times New Roman"/>
          <w:b/>
          <w:i w:val="false"/>
          <w:color w:val="000000"/>
        </w:rPr>
        <w:t xml:space="preserve"> Ақжайық ауданы Ақсуат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38"/>
    <w:bookmarkStart w:name="z200"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57-қосымша</w:t>
            </w:r>
          </w:p>
        </w:tc>
      </w:tr>
    </w:tbl>
    <w:bookmarkStart w:name="z202" w:id="140"/>
    <w:p>
      <w:pPr>
        <w:spacing w:after="0"/>
        <w:ind w:left="0"/>
        <w:jc w:val="left"/>
      </w:pPr>
      <w:r>
        <w:rPr>
          <w:rFonts w:ascii="Times New Roman"/>
          <w:b/>
          <w:i w:val="false"/>
          <w:color w:val="000000"/>
        </w:rPr>
        <w:t xml:space="preserve"> Ақжайық ауданы Алғабас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40"/>
    <w:bookmarkStart w:name="z203"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58-қосымша</w:t>
            </w:r>
          </w:p>
        </w:tc>
      </w:tr>
    </w:tbl>
    <w:bookmarkStart w:name="z205" w:id="142"/>
    <w:p>
      <w:pPr>
        <w:spacing w:after="0"/>
        <w:ind w:left="0"/>
        <w:jc w:val="left"/>
      </w:pPr>
      <w:r>
        <w:rPr>
          <w:rFonts w:ascii="Times New Roman"/>
          <w:b/>
          <w:i w:val="false"/>
          <w:color w:val="000000"/>
        </w:rPr>
        <w:t xml:space="preserve"> Ақжайық ауданы Алмалы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42"/>
    <w:bookmarkStart w:name="z20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59-қосымша</w:t>
            </w:r>
          </w:p>
        </w:tc>
      </w:tr>
    </w:tbl>
    <w:bookmarkStart w:name="z208" w:id="144"/>
    <w:p>
      <w:pPr>
        <w:spacing w:after="0"/>
        <w:ind w:left="0"/>
        <w:jc w:val="left"/>
      </w:pPr>
      <w:r>
        <w:rPr>
          <w:rFonts w:ascii="Times New Roman"/>
          <w:b/>
          <w:i w:val="false"/>
          <w:color w:val="000000"/>
        </w:rPr>
        <w:t xml:space="preserve"> Ақжайық ауданы Базартөбе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44"/>
    <w:bookmarkStart w:name="z209"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60-қосымша</w:t>
            </w:r>
          </w:p>
        </w:tc>
      </w:tr>
    </w:tbl>
    <w:bookmarkStart w:name="z211" w:id="146"/>
    <w:p>
      <w:pPr>
        <w:spacing w:after="0"/>
        <w:ind w:left="0"/>
        <w:jc w:val="left"/>
      </w:pPr>
      <w:r>
        <w:rPr>
          <w:rFonts w:ascii="Times New Roman"/>
          <w:b/>
          <w:i w:val="false"/>
          <w:color w:val="000000"/>
        </w:rPr>
        <w:t xml:space="preserve"> Ақжайық ауданы Базаршолан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46"/>
    <w:bookmarkStart w:name="z21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61-қосымша</w:t>
            </w:r>
          </w:p>
        </w:tc>
      </w:tr>
    </w:tbl>
    <w:bookmarkStart w:name="z214" w:id="148"/>
    <w:p>
      <w:pPr>
        <w:spacing w:after="0"/>
        <w:ind w:left="0"/>
        <w:jc w:val="left"/>
      </w:pPr>
      <w:r>
        <w:rPr>
          <w:rFonts w:ascii="Times New Roman"/>
          <w:b/>
          <w:i w:val="false"/>
          <w:color w:val="000000"/>
        </w:rPr>
        <w:t xml:space="preserve"> Ақжайық ауданы Бударин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48"/>
    <w:bookmarkStart w:name="z21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62-қосымша</w:t>
            </w:r>
          </w:p>
        </w:tc>
      </w:tr>
    </w:tbl>
    <w:bookmarkStart w:name="z217" w:id="150"/>
    <w:p>
      <w:pPr>
        <w:spacing w:after="0"/>
        <w:ind w:left="0"/>
        <w:jc w:val="left"/>
      </w:pPr>
      <w:r>
        <w:rPr>
          <w:rFonts w:ascii="Times New Roman"/>
          <w:b/>
          <w:i w:val="false"/>
          <w:color w:val="000000"/>
        </w:rPr>
        <w:t xml:space="preserve"> Ақжайық ауданы Есенсай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50"/>
    <w:bookmarkStart w:name="z218"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8834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8834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63-қосымша</w:t>
            </w:r>
          </w:p>
        </w:tc>
      </w:tr>
    </w:tbl>
    <w:bookmarkStart w:name="z220" w:id="152"/>
    <w:p>
      <w:pPr>
        <w:spacing w:after="0"/>
        <w:ind w:left="0"/>
        <w:jc w:val="left"/>
      </w:pPr>
      <w:r>
        <w:rPr>
          <w:rFonts w:ascii="Times New Roman"/>
          <w:b/>
          <w:i w:val="false"/>
          <w:color w:val="000000"/>
        </w:rPr>
        <w:t xml:space="preserve"> Ақжайық ауданы Жамбыл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52"/>
    <w:bookmarkStart w:name="z221"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64-қосымша</w:t>
            </w:r>
          </w:p>
        </w:tc>
      </w:tr>
    </w:tbl>
    <w:bookmarkStart w:name="z223" w:id="154"/>
    <w:p>
      <w:pPr>
        <w:spacing w:after="0"/>
        <w:ind w:left="0"/>
        <w:jc w:val="left"/>
      </w:pPr>
      <w:r>
        <w:rPr>
          <w:rFonts w:ascii="Times New Roman"/>
          <w:b/>
          <w:i w:val="false"/>
          <w:color w:val="000000"/>
        </w:rPr>
        <w:t xml:space="preserve"> Ақжайық ауданы Жаңабұлақ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54"/>
    <w:bookmarkStart w:name="z22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65-қосымша</w:t>
            </w:r>
          </w:p>
        </w:tc>
      </w:tr>
    </w:tbl>
    <w:bookmarkStart w:name="z226" w:id="156"/>
    <w:p>
      <w:pPr>
        <w:spacing w:after="0"/>
        <w:ind w:left="0"/>
        <w:jc w:val="left"/>
      </w:pPr>
      <w:r>
        <w:rPr>
          <w:rFonts w:ascii="Times New Roman"/>
          <w:b/>
          <w:i w:val="false"/>
          <w:color w:val="000000"/>
        </w:rPr>
        <w:t xml:space="preserve"> Ақжайық ауданы Қабыршақты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56"/>
    <w:bookmarkStart w:name="z227"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66-қосымша</w:t>
            </w:r>
          </w:p>
        </w:tc>
      </w:tr>
    </w:tbl>
    <w:bookmarkStart w:name="z229" w:id="158"/>
    <w:p>
      <w:pPr>
        <w:spacing w:after="0"/>
        <w:ind w:left="0"/>
        <w:jc w:val="left"/>
      </w:pPr>
      <w:r>
        <w:rPr>
          <w:rFonts w:ascii="Times New Roman"/>
          <w:b/>
          <w:i w:val="false"/>
          <w:color w:val="000000"/>
        </w:rPr>
        <w:t xml:space="preserve"> Ақжайық ауданы Қарауылтөбе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58"/>
    <w:bookmarkStart w:name="z230"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67-қосымша</w:t>
            </w:r>
          </w:p>
        </w:tc>
      </w:tr>
    </w:tbl>
    <w:bookmarkStart w:name="z232" w:id="160"/>
    <w:p>
      <w:pPr>
        <w:spacing w:after="0"/>
        <w:ind w:left="0"/>
        <w:jc w:val="left"/>
      </w:pPr>
      <w:r>
        <w:rPr>
          <w:rFonts w:ascii="Times New Roman"/>
          <w:b/>
          <w:i w:val="false"/>
          <w:color w:val="000000"/>
        </w:rPr>
        <w:t xml:space="preserve"> Ақжайық ауданы Көнеккеткен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60"/>
    <w:bookmarkStart w:name="z233"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68-қосымша</w:t>
            </w:r>
          </w:p>
        </w:tc>
      </w:tr>
    </w:tbl>
    <w:bookmarkStart w:name="z235" w:id="162"/>
    <w:p>
      <w:pPr>
        <w:spacing w:after="0"/>
        <w:ind w:left="0"/>
        <w:jc w:val="left"/>
      </w:pPr>
      <w:r>
        <w:rPr>
          <w:rFonts w:ascii="Times New Roman"/>
          <w:b/>
          <w:i w:val="false"/>
          <w:color w:val="000000"/>
        </w:rPr>
        <w:t xml:space="preserve"> Ақжайық ауданы Құрайлысай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62"/>
    <w:bookmarkStart w:name="z23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69-қосымша</w:t>
            </w:r>
          </w:p>
        </w:tc>
      </w:tr>
    </w:tbl>
    <w:bookmarkStart w:name="z238" w:id="164"/>
    <w:p>
      <w:pPr>
        <w:spacing w:after="0"/>
        <w:ind w:left="0"/>
        <w:jc w:val="left"/>
      </w:pPr>
      <w:r>
        <w:rPr>
          <w:rFonts w:ascii="Times New Roman"/>
          <w:b/>
          <w:i w:val="false"/>
          <w:color w:val="000000"/>
        </w:rPr>
        <w:t xml:space="preserve"> Ақжайық ауданы Мерген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ұдықтарға) қол жеткізу схемасы</w:t>
      </w:r>
    </w:p>
    <w:bookmarkEnd w:id="164"/>
    <w:bookmarkStart w:name="z239"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1882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1882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70-қосымша</w:t>
            </w:r>
          </w:p>
        </w:tc>
      </w:tr>
    </w:tbl>
    <w:bookmarkStart w:name="z241" w:id="166"/>
    <w:p>
      <w:pPr>
        <w:spacing w:after="0"/>
        <w:ind w:left="0"/>
        <w:jc w:val="left"/>
      </w:pPr>
      <w:r>
        <w:rPr>
          <w:rFonts w:ascii="Times New Roman"/>
          <w:b/>
          <w:i w:val="false"/>
          <w:color w:val="000000"/>
        </w:rPr>
        <w:t xml:space="preserve"> Ақжайық ауданы Сарытоғай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66"/>
    <w:bookmarkStart w:name="z242"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71-қосымша</w:t>
            </w:r>
          </w:p>
        </w:tc>
      </w:tr>
    </w:tbl>
    <w:bookmarkStart w:name="z244" w:id="168"/>
    <w:p>
      <w:pPr>
        <w:spacing w:after="0"/>
        <w:ind w:left="0"/>
        <w:jc w:val="left"/>
      </w:pPr>
      <w:r>
        <w:rPr>
          <w:rFonts w:ascii="Times New Roman"/>
          <w:b/>
          <w:i w:val="false"/>
          <w:color w:val="000000"/>
        </w:rPr>
        <w:t xml:space="preserve"> Ақжайық ауданы Тайпақ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68"/>
    <w:bookmarkStart w:name="z245"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72-қосымша</w:t>
            </w:r>
          </w:p>
        </w:tc>
      </w:tr>
    </w:tbl>
    <w:bookmarkStart w:name="z247" w:id="170"/>
    <w:p>
      <w:pPr>
        <w:spacing w:after="0"/>
        <w:ind w:left="0"/>
        <w:jc w:val="left"/>
      </w:pPr>
      <w:r>
        <w:rPr>
          <w:rFonts w:ascii="Times New Roman"/>
          <w:b/>
          <w:i w:val="false"/>
          <w:color w:val="000000"/>
        </w:rPr>
        <w:t xml:space="preserve"> Ақжайық ауданы Чапаев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170"/>
    <w:bookmarkStart w:name="z24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73-қосымша</w:t>
            </w:r>
          </w:p>
        </w:tc>
      </w:tr>
    </w:tbl>
    <w:bookmarkStart w:name="z250" w:id="172"/>
    <w:p>
      <w:pPr>
        <w:spacing w:after="0"/>
        <w:ind w:left="0"/>
        <w:jc w:val="left"/>
      </w:pPr>
      <w:r>
        <w:rPr>
          <w:rFonts w:ascii="Times New Roman"/>
          <w:b/>
          <w:i w:val="false"/>
          <w:color w:val="000000"/>
        </w:rPr>
        <w:t xml:space="preserve"> Ақжайық ауданы Ақжол ауылдық округінің жайылымы жоқ жеке және (немесе) заңды </w:t>
      </w:r>
      <w:r>
        <w:br/>
      </w:r>
      <w:r>
        <w:rPr>
          <w:rFonts w:ascii="Times New Roman"/>
          <w:b/>
          <w:i w:val="false"/>
          <w:color w:val="000000"/>
        </w:rPr>
        <w:t xml:space="preserve">тұлғалардың ауыл шаруашылығы жануарларының мал басын орналастыру үшін </w:t>
      </w:r>
      <w:r>
        <w:br/>
      </w:r>
      <w:r>
        <w:rPr>
          <w:rFonts w:ascii="Times New Roman"/>
          <w:b/>
          <w:i w:val="false"/>
          <w:color w:val="000000"/>
        </w:rPr>
        <w:t>жайылымдарды қайта бөлу және оны берілетін жайылымдарға ауыстыру схемасы</w:t>
      </w:r>
    </w:p>
    <w:bookmarkEnd w:id="172"/>
    <w:bookmarkStart w:name="z251"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6962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6962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74-қосымша</w:t>
            </w:r>
          </w:p>
        </w:tc>
      </w:tr>
    </w:tbl>
    <w:bookmarkStart w:name="z253" w:id="174"/>
    <w:p>
      <w:pPr>
        <w:spacing w:after="0"/>
        <w:ind w:left="0"/>
        <w:jc w:val="left"/>
      </w:pPr>
      <w:r>
        <w:rPr>
          <w:rFonts w:ascii="Times New Roman"/>
          <w:b/>
          <w:i w:val="false"/>
          <w:color w:val="000000"/>
        </w:rPr>
        <w:t xml:space="preserve"> Ақжайық ауданы Ақсуат ауылдық округінің жайылымы жоқ жеке және (немесе) заңды </w:t>
      </w:r>
      <w:r>
        <w:br/>
      </w:r>
      <w:r>
        <w:rPr>
          <w:rFonts w:ascii="Times New Roman"/>
          <w:b/>
          <w:i w:val="false"/>
          <w:color w:val="000000"/>
        </w:rPr>
        <w:t xml:space="preserve">тұлғалардың ауыл шаруашылығы жануарларының мал басын орналастыру үшін </w:t>
      </w:r>
      <w:r>
        <w:br/>
      </w:r>
      <w:r>
        <w:rPr>
          <w:rFonts w:ascii="Times New Roman"/>
          <w:b/>
          <w:i w:val="false"/>
          <w:color w:val="000000"/>
        </w:rPr>
        <w:t xml:space="preserve">жайылымдарды қайта бөлу және оны берілетін жайылымдарға ауыстыру схемасы </w:t>
      </w:r>
    </w:p>
    <w:bookmarkEnd w:id="174"/>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67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75-қосымша</w:t>
            </w:r>
          </w:p>
        </w:tc>
      </w:tr>
    </w:tbl>
    <w:bookmarkStart w:name="z255" w:id="175"/>
    <w:p>
      <w:pPr>
        <w:spacing w:after="0"/>
        <w:ind w:left="0"/>
        <w:jc w:val="left"/>
      </w:pPr>
      <w:r>
        <w:rPr>
          <w:rFonts w:ascii="Times New Roman"/>
          <w:b/>
          <w:i w:val="false"/>
          <w:color w:val="000000"/>
        </w:rPr>
        <w:t xml:space="preserve"> Ақжайық ауданы Алғабас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75"/>
    <w:bookmarkStart w:name="z256"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76-қосымша</w:t>
            </w:r>
          </w:p>
        </w:tc>
      </w:tr>
    </w:tbl>
    <w:bookmarkStart w:name="z258" w:id="177"/>
    <w:p>
      <w:pPr>
        <w:spacing w:after="0"/>
        <w:ind w:left="0"/>
        <w:jc w:val="left"/>
      </w:pPr>
      <w:r>
        <w:rPr>
          <w:rFonts w:ascii="Times New Roman"/>
          <w:b/>
          <w:i w:val="false"/>
          <w:color w:val="000000"/>
        </w:rPr>
        <w:t xml:space="preserve"> Ақжайық ауданы Алмалы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схемасы </w:t>
      </w:r>
    </w:p>
    <w:bookmarkEnd w:id="177"/>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74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77-қосымша</w:t>
            </w:r>
          </w:p>
        </w:tc>
      </w:tr>
    </w:tbl>
    <w:bookmarkStart w:name="z260" w:id="178"/>
    <w:p>
      <w:pPr>
        <w:spacing w:after="0"/>
        <w:ind w:left="0"/>
        <w:jc w:val="left"/>
      </w:pPr>
      <w:r>
        <w:rPr>
          <w:rFonts w:ascii="Times New Roman"/>
          <w:b/>
          <w:i w:val="false"/>
          <w:color w:val="000000"/>
        </w:rPr>
        <w:t xml:space="preserve"> Ақжайық ауданы Базартөбе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78"/>
    <w:bookmarkStart w:name="z261"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78-қосымша</w:t>
            </w:r>
          </w:p>
        </w:tc>
      </w:tr>
    </w:tbl>
    <w:bookmarkStart w:name="z263" w:id="180"/>
    <w:p>
      <w:pPr>
        <w:spacing w:after="0"/>
        <w:ind w:left="0"/>
        <w:jc w:val="left"/>
      </w:pPr>
      <w:r>
        <w:rPr>
          <w:rFonts w:ascii="Times New Roman"/>
          <w:b/>
          <w:i w:val="false"/>
          <w:color w:val="000000"/>
        </w:rPr>
        <w:t xml:space="preserve"> Ақжайық ауданы Базаршолан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80"/>
    <w:bookmarkStart w:name="z264"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79-қосымша</w:t>
            </w:r>
          </w:p>
        </w:tc>
      </w:tr>
    </w:tbl>
    <w:bookmarkStart w:name="z266" w:id="182"/>
    <w:p>
      <w:pPr>
        <w:spacing w:after="0"/>
        <w:ind w:left="0"/>
        <w:jc w:val="left"/>
      </w:pPr>
      <w:r>
        <w:rPr>
          <w:rFonts w:ascii="Times New Roman"/>
          <w:b/>
          <w:i w:val="false"/>
          <w:color w:val="000000"/>
        </w:rPr>
        <w:t xml:space="preserve"> Ақжайық ауданы Бударин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схемасы </w:t>
      </w:r>
    </w:p>
    <w:bookmarkEnd w:id="182"/>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688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80-қосымша</w:t>
            </w:r>
          </w:p>
        </w:tc>
      </w:tr>
    </w:tbl>
    <w:bookmarkStart w:name="z268" w:id="183"/>
    <w:p>
      <w:pPr>
        <w:spacing w:after="0"/>
        <w:ind w:left="0"/>
        <w:jc w:val="left"/>
      </w:pPr>
      <w:r>
        <w:rPr>
          <w:rFonts w:ascii="Times New Roman"/>
          <w:b/>
          <w:i w:val="false"/>
          <w:color w:val="000000"/>
        </w:rPr>
        <w:t xml:space="preserve"> Ақжайық ауданы Есенсай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схемасы </w:t>
      </w:r>
    </w:p>
    <w:bookmarkEnd w:id="183"/>
    <w:p>
      <w:pPr>
        <w:spacing w:after="0"/>
        <w:ind w:left="0"/>
        <w:jc w:val="both"/>
      </w:pPr>
      <w:r>
        <w:drawing>
          <wp:inline distT="0" distB="0" distL="0" distR="0">
            <wp:extent cx="62357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235700" cy="822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81-қосымша</w:t>
            </w:r>
          </w:p>
        </w:tc>
      </w:tr>
    </w:tbl>
    <w:bookmarkStart w:name="z270" w:id="184"/>
    <w:p>
      <w:pPr>
        <w:spacing w:after="0"/>
        <w:ind w:left="0"/>
        <w:jc w:val="left"/>
      </w:pPr>
      <w:r>
        <w:rPr>
          <w:rFonts w:ascii="Times New Roman"/>
          <w:b/>
          <w:i w:val="false"/>
          <w:color w:val="000000"/>
        </w:rPr>
        <w:t xml:space="preserve"> Ақжайық ауданы Жамбыл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84"/>
    <w:bookmarkStart w:name="z271"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82-қосымша</w:t>
            </w:r>
          </w:p>
        </w:tc>
      </w:tr>
    </w:tbl>
    <w:bookmarkStart w:name="z273" w:id="186"/>
    <w:p>
      <w:pPr>
        <w:spacing w:after="0"/>
        <w:ind w:left="0"/>
        <w:jc w:val="left"/>
      </w:pPr>
      <w:r>
        <w:rPr>
          <w:rFonts w:ascii="Times New Roman"/>
          <w:b/>
          <w:i w:val="false"/>
          <w:color w:val="000000"/>
        </w:rPr>
        <w:t xml:space="preserve"> Ақжайық ауданы Жаңабұлақ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86"/>
    <w:bookmarkStart w:name="z274"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83-қосымша</w:t>
            </w:r>
          </w:p>
        </w:tc>
      </w:tr>
    </w:tbl>
    <w:bookmarkStart w:name="z276" w:id="188"/>
    <w:p>
      <w:pPr>
        <w:spacing w:after="0"/>
        <w:ind w:left="0"/>
        <w:jc w:val="left"/>
      </w:pPr>
      <w:r>
        <w:rPr>
          <w:rFonts w:ascii="Times New Roman"/>
          <w:b/>
          <w:i w:val="false"/>
          <w:color w:val="000000"/>
        </w:rPr>
        <w:t xml:space="preserve"> Ақжайық ауданы Қабыршақты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88"/>
    <w:bookmarkStart w:name="z277"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84-қосымша</w:t>
            </w:r>
          </w:p>
        </w:tc>
      </w:tr>
    </w:tbl>
    <w:bookmarkStart w:name="z279" w:id="190"/>
    <w:p>
      <w:pPr>
        <w:spacing w:after="0"/>
        <w:ind w:left="0"/>
        <w:jc w:val="left"/>
      </w:pPr>
      <w:r>
        <w:rPr>
          <w:rFonts w:ascii="Times New Roman"/>
          <w:b/>
          <w:i w:val="false"/>
          <w:color w:val="000000"/>
        </w:rPr>
        <w:t xml:space="preserve"> Ақжайық ауданы Қарауылтөбе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90"/>
    <w:bookmarkStart w:name="z280"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85-қосымша</w:t>
            </w:r>
          </w:p>
        </w:tc>
      </w:tr>
    </w:tbl>
    <w:bookmarkStart w:name="z282" w:id="192"/>
    <w:p>
      <w:pPr>
        <w:spacing w:after="0"/>
        <w:ind w:left="0"/>
        <w:jc w:val="left"/>
      </w:pPr>
      <w:r>
        <w:rPr>
          <w:rFonts w:ascii="Times New Roman"/>
          <w:b/>
          <w:i w:val="false"/>
          <w:color w:val="000000"/>
        </w:rPr>
        <w:t xml:space="preserve"> Ақжайық ауданы Көнеккеткен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92"/>
    <w:bookmarkStart w:name="z28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86-қосымша</w:t>
            </w:r>
          </w:p>
        </w:tc>
      </w:tr>
    </w:tbl>
    <w:bookmarkStart w:name="z285" w:id="194"/>
    <w:p>
      <w:pPr>
        <w:spacing w:after="0"/>
        <w:ind w:left="0"/>
        <w:jc w:val="left"/>
      </w:pPr>
      <w:r>
        <w:rPr>
          <w:rFonts w:ascii="Times New Roman"/>
          <w:b/>
          <w:i w:val="false"/>
          <w:color w:val="000000"/>
        </w:rPr>
        <w:t xml:space="preserve"> Ақжайық ауданы Құрайлысай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94"/>
    <w:bookmarkStart w:name="z286"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87-қосымша</w:t>
            </w:r>
          </w:p>
        </w:tc>
      </w:tr>
    </w:tbl>
    <w:bookmarkStart w:name="z288" w:id="196"/>
    <w:p>
      <w:pPr>
        <w:spacing w:after="0"/>
        <w:ind w:left="0"/>
        <w:jc w:val="left"/>
      </w:pPr>
      <w:r>
        <w:rPr>
          <w:rFonts w:ascii="Times New Roman"/>
          <w:b/>
          <w:i w:val="false"/>
          <w:color w:val="000000"/>
        </w:rPr>
        <w:t xml:space="preserve"> Ақжайық ауданы Мерген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96"/>
    <w:bookmarkStart w:name="z289"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6985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9850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88-қосымша</w:t>
            </w:r>
          </w:p>
        </w:tc>
      </w:tr>
    </w:tbl>
    <w:bookmarkStart w:name="z291" w:id="198"/>
    <w:p>
      <w:pPr>
        <w:spacing w:after="0"/>
        <w:ind w:left="0"/>
        <w:jc w:val="left"/>
      </w:pPr>
      <w:r>
        <w:rPr>
          <w:rFonts w:ascii="Times New Roman"/>
          <w:b/>
          <w:i w:val="false"/>
          <w:color w:val="000000"/>
        </w:rPr>
        <w:t xml:space="preserve"> Ақжайық ауданы Сарытоғай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198"/>
    <w:bookmarkStart w:name="z292"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89-қосымша</w:t>
            </w:r>
          </w:p>
        </w:tc>
      </w:tr>
    </w:tbl>
    <w:bookmarkStart w:name="z294" w:id="200"/>
    <w:p>
      <w:pPr>
        <w:spacing w:after="0"/>
        <w:ind w:left="0"/>
        <w:jc w:val="left"/>
      </w:pPr>
      <w:r>
        <w:rPr>
          <w:rFonts w:ascii="Times New Roman"/>
          <w:b/>
          <w:i w:val="false"/>
          <w:color w:val="000000"/>
        </w:rPr>
        <w:t xml:space="preserve"> Ақжайық ауданы Тайпақ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схемасы</w:t>
      </w:r>
    </w:p>
    <w:bookmarkEnd w:id="200"/>
    <w:bookmarkStart w:name="z295"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90-қосымша</w:t>
            </w:r>
          </w:p>
        </w:tc>
      </w:tr>
    </w:tbl>
    <w:bookmarkStart w:name="z297" w:id="202"/>
    <w:p>
      <w:pPr>
        <w:spacing w:after="0"/>
        <w:ind w:left="0"/>
        <w:jc w:val="left"/>
      </w:pPr>
      <w:r>
        <w:rPr>
          <w:rFonts w:ascii="Times New Roman"/>
          <w:b/>
          <w:i w:val="false"/>
          <w:color w:val="000000"/>
        </w:rPr>
        <w:t xml:space="preserve"> Ақжайық ауданы Чапаев ауылдық округінің жайылымы жоқ жеке және (немесе) заңды </w:t>
      </w:r>
      <w:r>
        <w:br/>
      </w:r>
      <w:r>
        <w:rPr>
          <w:rFonts w:ascii="Times New Roman"/>
          <w:b/>
          <w:i w:val="false"/>
          <w:color w:val="000000"/>
        </w:rPr>
        <w:t xml:space="preserve">тұлғалардың ауыл шаруашылығы жануарларының мал басын орналастыру үшін </w:t>
      </w:r>
      <w:r>
        <w:br/>
      </w:r>
      <w:r>
        <w:rPr>
          <w:rFonts w:ascii="Times New Roman"/>
          <w:b/>
          <w:i w:val="false"/>
          <w:color w:val="000000"/>
        </w:rPr>
        <w:t>жайылымдарды қайта бөлу және оны берілетін жайылымдарға ауыстыру схемасы</w:t>
      </w:r>
    </w:p>
    <w:bookmarkEnd w:id="202"/>
    <w:bookmarkStart w:name="z298"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91-қосымша</w:t>
            </w:r>
          </w:p>
        </w:tc>
      </w:tr>
    </w:tbl>
    <w:bookmarkStart w:name="z300" w:id="204"/>
    <w:p>
      <w:pPr>
        <w:spacing w:after="0"/>
        <w:ind w:left="0"/>
        <w:jc w:val="left"/>
      </w:pPr>
      <w:r>
        <w:rPr>
          <w:rFonts w:ascii="Times New Roman"/>
          <w:b/>
          <w:i w:val="false"/>
          <w:color w:val="000000"/>
        </w:rPr>
        <w:t xml:space="preserve"> Ақжайық ауданы Ақжол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04"/>
    <w:bookmarkStart w:name="z301"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6962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6962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92-қосымша</w:t>
            </w:r>
          </w:p>
        </w:tc>
      </w:tr>
    </w:tbl>
    <w:bookmarkStart w:name="z303" w:id="206"/>
    <w:p>
      <w:pPr>
        <w:spacing w:after="0"/>
        <w:ind w:left="0"/>
        <w:jc w:val="left"/>
      </w:pPr>
      <w:r>
        <w:rPr>
          <w:rFonts w:ascii="Times New Roman"/>
          <w:b/>
          <w:i w:val="false"/>
          <w:color w:val="000000"/>
        </w:rPr>
        <w:t xml:space="preserve"> Ақжайық ауданы Ақсуат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06"/>
    <w:bookmarkStart w:name="z304"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93-қосымша</w:t>
            </w:r>
          </w:p>
        </w:tc>
      </w:tr>
    </w:tbl>
    <w:bookmarkStart w:name="z306" w:id="208"/>
    <w:p>
      <w:pPr>
        <w:spacing w:after="0"/>
        <w:ind w:left="0"/>
        <w:jc w:val="left"/>
      </w:pPr>
      <w:r>
        <w:rPr>
          <w:rFonts w:ascii="Times New Roman"/>
          <w:b/>
          <w:i w:val="false"/>
          <w:color w:val="000000"/>
        </w:rPr>
        <w:t xml:space="preserve"> Ақжайық ауданы Алғабас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08"/>
    <w:bookmarkStart w:name="z307"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94-қосымша</w:t>
            </w:r>
          </w:p>
        </w:tc>
      </w:tr>
    </w:tbl>
    <w:bookmarkStart w:name="z309" w:id="210"/>
    <w:p>
      <w:pPr>
        <w:spacing w:after="0"/>
        <w:ind w:left="0"/>
        <w:jc w:val="left"/>
      </w:pPr>
      <w:r>
        <w:rPr>
          <w:rFonts w:ascii="Times New Roman"/>
          <w:b/>
          <w:i w:val="false"/>
          <w:color w:val="000000"/>
        </w:rPr>
        <w:t xml:space="preserve"> Ақжайық ауданы Алмалы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10"/>
    <w:bookmarkStart w:name="z310"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95-қосымша</w:t>
            </w:r>
          </w:p>
        </w:tc>
      </w:tr>
    </w:tbl>
    <w:bookmarkStart w:name="z312" w:id="212"/>
    <w:p>
      <w:pPr>
        <w:spacing w:after="0"/>
        <w:ind w:left="0"/>
        <w:jc w:val="left"/>
      </w:pPr>
      <w:r>
        <w:rPr>
          <w:rFonts w:ascii="Times New Roman"/>
          <w:b/>
          <w:i w:val="false"/>
          <w:color w:val="000000"/>
        </w:rPr>
        <w:t xml:space="preserve"> Ақжайық ауданы Базартөбе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12"/>
    <w:bookmarkStart w:name="z313"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96-қосымша</w:t>
            </w:r>
          </w:p>
        </w:tc>
      </w:tr>
    </w:tbl>
    <w:bookmarkStart w:name="z315" w:id="214"/>
    <w:p>
      <w:pPr>
        <w:spacing w:after="0"/>
        <w:ind w:left="0"/>
        <w:jc w:val="left"/>
      </w:pPr>
      <w:r>
        <w:rPr>
          <w:rFonts w:ascii="Times New Roman"/>
          <w:b/>
          <w:i w:val="false"/>
          <w:color w:val="000000"/>
        </w:rPr>
        <w:t xml:space="preserve"> Ақжайық ауданы Базаршолан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14"/>
    <w:bookmarkStart w:name="z316"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97-қосымша</w:t>
            </w:r>
          </w:p>
        </w:tc>
      </w:tr>
    </w:tbl>
    <w:bookmarkStart w:name="z318" w:id="216"/>
    <w:p>
      <w:pPr>
        <w:spacing w:after="0"/>
        <w:ind w:left="0"/>
        <w:jc w:val="left"/>
      </w:pPr>
      <w:r>
        <w:rPr>
          <w:rFonts w:ascii="Times New Roman"/>
          <w:b/>
          <w:i w:val="false"/>
          <w:color w:val="000000"/>
        </w:rPr>
        <w:t xml:space="preserve"> Ақжайық ауданы Бударин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16"/>
    <w:bookmarkStart w:name="z319"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98-қосымша</w:t>
            </w:r>
          </w:p>
        </w:tc>
      </w:tr>
    </w:tbl>
    <w:bookmarkStart w:name="z321" w:id="218"/>
    <w:p>
      <w:pPr>
        <w:spacing w:after="0"/>
        <w:ind w:left="0"/>
        <w:jc w:val="left"/>
      </w:pPr>
      <w:r>
        <w:rPr>
          <w:rFonts w:ascii="Times New Roman"/>
          <w:b/>
          <w:i w:val="false"/>
          <w:color w:val="000000"/>
        </w:rPr>
        <w:t xml:space="preserve"> Ақжайық ауданы Есенсай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18"/>
    <w:bookmarkStart w:name="z322"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99-қосымша</w:t>
            </w:r>
          </w:p>
        </w:tc>
      </w:tr>
    </w:tbl>
    <w:bookmarkStart w:name="z324" w:id="220"/>
    <w:p>
      <w:pPr>
        <w:spacing w:after="0"/>
        <w:ind w:left="0"/>
        <w:jc w:val="left"/>
      </w:pPr>
      <w:r>
        <w:rPr>
          <w:rFonts w:ascii="Times New Roman"/>
          <w:b/>
          <w:i w:val="false"/>
          <w:color w:val="000000"/>
        </w:rPr>
        <w:t xml:space="preserve"> Ақжайық ауданы Жамбыл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20"/>
    <w:bookmarkStart w:name="z325"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100-қосымша</w:t>
            </w:r>
          </w:p>
        </w:tc>
      </w:tr>
    </w:tbl>
    <w:bookmarkStart w:name="z327" w:id="222"/>
    <w:p>
      <w:pPr>
        <w:spacing w:after="0"/>
        <w:ind w:left="0"/>
        <w:jc w:val="left"/>
      </w:pPr>
      <w:r>
        <w:rPr>
          <w:rFonts w:ascii="Times New Roman"/>
          <w:b/>
          <w:i w:val="false"/>
          <w:color w:val="000000"/>
        </w:rPr>
        <w:t xml:space="preserve"> Ақжайық ауданы Жаңабұлақ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22"/>
    <w:bookmarkStart w:name="z328"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101-қосымша</w:t>
            </w:r>
          </w:p>
        </w:tc>
      </w:tr>
    </w:tbl>
    <w:bookmarkStart w:name="z330" w:id="224"/>
    <w:p>
      <w:pPr>
        <w:spacing w:after="0"/>
        <w:ind w:left="0"/>
        <w:jc w:val="left"/>
      </w:pPr>
      <w:r>
        <w:rPr>
          <w:rFonts w:ascii="Times New Roman"/>
          <w:b/>
          <w:i w:val="false"/>
          <w:color w:val="000000"/>
        </w:rPr>
        <w:t xml:space="preserve"> Ақжайық ауданы Қабыршақты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24"/>
    <w:bookmarkStart w:name="z331"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102-қосымша</w:t>
            </w:r>
          </w:p>
        </w:tc>
      </w:tr>
    </w:tbl>
    <w:bookmarkStart w:name="z333" w:id="226"/>
    <w:p>
      <w:pPr>
        <w:spacing w:after="0"/>
        <w:ind w:left="0"/>
        <w:jc w:val="left"/>
      </w:pPr>
      <w:r>
        <w:rPr>
          <w:rFonts w:ascii="Times New Roman"/>
          <w:b/>
          <w:i w:val="false"/>
          <w:color w:val="000000"/>
        </w:rPr>
        <w:t xml:space="preserve"> Ақжайық ауданы Қарауылтөбе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26"/>
    <w:bookmarkStart w:name="z334"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103-қосымша</w:t>
            </w:r>
          </w:p>
        </w:tc>
      </w:tr>
    </w:tbl>
    <w:bookmarkStart w:name="z336" w:id="228"/>
    <w:p>
      <w:pPr>
        <w:spacing w:after="0"/>
        <w:ind w:left="0"/>
        <w:jc w:val="left"/>
      </w:pPr>
      <w:r>
        <w:rPr>
          <w:rFonts w:ascii="Times New Roman"/>
          <w:b/>
          <w:i w:val="false"/>
          <w:color w:val="000000"/>
        </w:rPr>
        <w:t xml:space="preserve"> Ақжайық ауданы Көнеккеткен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28"/>
    <w:bookmarkStart w:name="z337"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104-қосымша</w:t>
            </w:r>
          </w:p>
        </w:tc>
      </w:tr>
    </w:tbl>
    <w:bookmarkStart w:name="z339" w:id="230"/>
    <w:p>
      <w:pPr>
        <w:spacing w:after="0"/>
        <w:ind w:left="0"/>
        <w:jc w:val="left"/>
      </w:pPr>
      <w:r>
        <w:rPr>
          <w:rFonts w:ascii="Times New Roman"/>
          <w:b/>
          <w:i w:val="false"/>
          <w:color w:val="000000"/>
        </w:rPr>
        <w:t xml:space="preserve"> Ақжайық ауданы Құрайлысай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30"/>
    <w:bookmarkStart w:name="z340"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105-қосымша</w:t>
            </w:r>
          </w:p>
        </w:tc>
      </w:tr>
    </w:tbl>
    <w:bookmarkStart w:name="z342" w:id="232"/>
    <w:p>
      <w:pPr>
        <w:spacing w:after="0"/>
        <w:ind w:left="0"/>
        <w:jc w:val="left"/>
      </w:pPr>
      <w:r>
        <w:rPr>
          <w:rFonts w:ascii="Times New Roman"/>
          <w:b/>
          <w:i w:val="false"/>
          <w:color w:val="000000"/>
        </w:rPr>
        <w:t xml:space="preserve"> Ақжайық ауданы Мерген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32"/>
    <w:bookmarkStart w:name="z343"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68961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8961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106-қосымша</w:t>
            </w:r>
          </w:p>
        </w:tc>
      </w:tr>
    </w:tbl>
    <w:bookmarkStart w:name="z345" w:id="234"/>
    <w:p>
      <w:pPr>
        <w:spacing w:after="0"/>
        <w:ind w:left="0"/>
        <w:jc w:val="left"/>
      </w:pPr>
      <w:r>
        <w:rPr>
          <w:rFonts w:ascii="Times New Roman"/>
          <w:b/>
          <w:i w:val="false"/>
          <w:color w:val="000000"/>
        </w:rPr>
        <w:t xml:space="preserve"> Ақжайық ауданы Сарытоғай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34"/>
    <w:bookmarkStart w:name="z346"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107-қосымша</w:t>
            </w:r>
          </w:p>
        </w:tc>
      </w:tr>
    </w:tbl>
    <w:bookmarkStart w:name="z348" w:id="236"/>
    <w:p>
      <w:pPr>
        <w:spacing w:after="0"/>
        <w:ind w:left="0"/>
        <w:jc w:val="left"/>
      </w:pPr>
      <w:r>
        <w:rPr>
          <w:rFonts w:ascii="Times New Roman"/>
          <w:b/>
          <w:i w:val="false"/>
          <w:color w:val="000000"/>
        </w:rPr>
        <w:t xml:space="preserve"> Ақжайық ауданы Тайпақ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36"/>
    <w:bookmarkStart w:name="z349"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108-қосымша</w:t>
            </w:r>
          </w:p>
        </w:tc>
      </w:tr>
    </w:tbl>
    <w:bookmarkStart w:name="z351" w:id="238"/>
    <w:p>
      <w:pPr>
        <w:spacing w:after="0"/>
        <w:ind w:left="0"/>
        <w:jc w:val="left"/>
      </w:pPr>
      <w:r>
        <w:rPr>
          <w:rFonts w:ascii="Times New Roman"/>
          <w:b/>
          <w:i w:val="false"/>
          <w:color w:val="000000"/>
        </w:rPr>
        <w:t xml:space="preserve"> Ақжайық ауданы Чапаев ауылдық округінің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схемасы</w:t>
      </w:r>
    </w:p>
    <w:bookmarkEnd w:id="238"/>
    <w:bookmarkStart w:name="z352"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109-қосымша</w:t>
            </w:r>
          </w:p>
        </w:tc>
      </w:tr>
    </w:tbl>
    <w:bookmarkStart w:name="z354" w:id="2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ауыл шаруашылығы жануарларын жаюдың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жайылымдардан қайтуы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онкүндігі</w:t>
            </w:r>
          </w:p>
        </w:tc>
      </w:tr>
    </w:tbl>
    <w:bookmarkStart w:name="z355" w:id="241"/>
    <w:p>
      <w:pPr>
        <w:spacing w:after="0"/>
        <w:ind w:left="0"/>
        <w:jc w:val="both"/>
      </w:pPr>
      <w:r>
        <w:rPr>
          <w:rFonts w:ascii="Times New Roman"/>
          <w:b w:val="false"/>
          <w:i w:val="false"/>
          <w:color w:val="000000"/>
          <w:sz w:val="28"/>
        </w:rPr>
        <w:t>
      Аудандағы 18 округ бойынша ауыл шаруашылығы жануарларын жаюдың және айдаудың маусымдық маршруттарын белгілейтін жайылымдарды пайдалану жөніндегі күнтізбелік графигі сәуір айының бірінші жартысында басталып, қараша айының бірінші онкүндігінде аяқталады. Бұл жағдайда ірі қара малды, ұсақ малды, жылқы мен түйені жаюдың ұзақтығы қардың тығыздығымен және басқа факторлармен қар жамылғысының максималды тереңдігіне байланысты. Көктемде жайылымның басталуы шөп қайта өскеннен кейін екі аптадан ерте емес және жайылым уақытының аяқталуы белгілі бір жылдың климаттық жағдайларына байланысты болады және ерте немесе кеш мерзімге ауыстырылуы мүмкін.</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110 - қосымша</w:t>
            </w:r>
          </w:p>
        </w:tc>
      </w:tr>
    </w:tbl>
    <w:bookmarkStart w:name="z357" w:id="242"/>
    <w:p>
      <w:pPr>
        <w:spacing w:after="0"/>
        <w:ind w:left="0"/>
        <w:jc w:val="left"/>
      </w:pPr>
      <w:r>
        <w:rPr>
          <w:rFonts w:ascii="Times New Roman"/>
          <w:b/>
          <w:i w:val="false"/>
          <w:color w:val="000000"/>
        </w:rPr>
        <w:t xml:space="preserve"> Ақжайық ауданы Ақжол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42"/>
    <w:bookmarkStart w:name="z358"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111-қосымша</w:t>
            </w:r>
          </w:p>
        </w:tc>
      </w:tr>
    </w:tbl>
    <w:bookmarkStart w:name="z360" w:id="244"/>
    <w:p>
      <w:pPr>
        <w:spacing w:after="0"/>
        <w:ind w:left="0"/>
        <w:jc w:val="left"/>
      </w:pPr>
      <w:r>
        <w:rPr>
          <w:rFonts w:ascii="Times New Roman"/>
          <w:b/>
          <w:i w:val="false"/>
          <w:color w:val="000000"/>
        </w:rPr>
        <w:t xml:space="preserve"> Ақжайық ауданы Ақсуат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 </w:t>
      </w:r>
    </w:p>
    <w:bookmarkEnd w:id="244"/>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56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112-қосымша</w:t>
            </w:r>
          </w:p>
        </w:tc>
      </w:tr>
    </w:tbl>
    <w:bookmarkStart w:name="z362" w:id="245"/>
    <w:p>
      <w:pPr>
        <w:spacing w:after="0"/>
        <w:ind w:left="0"/>
        <w:jc w:val="left"/>
      </w:pPr>
      <w:r>
        <w:rPr>
          <w:rFonts w:ascii="Times New Roman"/>
          <w:b/>
          <w:i w:val="false"/>
          <w:color w:val="000000"/>
        </w:rPr>
        <w:t xml:space="preserve"> Ақжайық ауданы Алғабас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45"/>
    <w:bookmarkStart w:name="z363"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113-қосымша</w:t>
            </w:r>
          </w:p>
        </w:tc>
      </w:tr>
    </w:tbl>
    <w:bookmarkStart w:name="z365" w:id="247"/>
    <w:p>
      <w:pPr>
        <w:spacing w:after="0"/>
        <w:ind w:left="0"/>
        <w:jc w:val="left"/>
      </w:pPr>
      <w:r>
        <w:rPr>
          <w:rFonts w:ascii="Times New Roman"/>
          <w:b/>
          <w:i w:val="false"/>
          <w:color w:val="000000"/>
        </w:rPr>
        <w:t xml:space="preserve"> Ақжайық ауданы Алмалы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47"/>
    <w:bookmarkStart w:name="z36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114-қосымша</w:t>
            </w:r>
          </w:p>
        </w:tc>
      </w:tr>
    </w:tbl>
    <w:bookmarkStart w:name="z368" w:id="249"/>
    <w:p>
      <w:pPr>
        <w:spacing w:after="0"/>
        <w:ind w:left="0"/>
        <w:jc w:val="left"/>
      </w:pPr>
      <w:r>
        <w:rPr>
          <w:rFonts w:ascii="Times New Roman"/>
          <w:b/>
          <w:i w:val="false"/>
          <w:color w:val="000000"/>
        </w:rPr>
        <w:t xml:space="preserve"> Ақжайық ауданы Базартөбе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49"/>
    <w:bookmarkStart w:name="z369"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115-қосымша</w:t>
            </w:r>
          </w:p>
        </w:tc>
      </w:tr>
    </w:tbl>
    <w:bookmarkStart w:name="z371" w:id="251"/>
    <w:p>
      <w:pPr>
        <w:spacing w:after="0"/>
        <w:ind w:left="0"/>
        <w:jc w:val="left"/>
      </w:pPr>
      <w:r>
        <w:rPr>
          <w:rFonts w:ascii="Times New Roman"/>
          <w:b/>
          <w:i w:val="false"/>
          <w:color w:val="000000"/>
        </w:rPr>
        <w:t xml:space="preserve"> Ақжайық ауданы Базаршолан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51"/>
    <w:bookmarkStart w:name="z372"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116-қосымша</w:t>
            </w:r>
          </w:p>
        </w:tc>
      </w:tr>
    </w:tbl>
    <w:bookmarkStart w:name="z374" w:id="253"/>
    <w:p>
      <w:pPr>
        <w:spacing w:after="0"/>
        <w:ind w:left="0"/>
        <w:jc w:val="left"/>
      </w:pPr>
      <w:r>
        <w:rPr>
          <w:rFonts w:ascii="Times New Roman"/>
          <w:b/>
          <w:i w:val="false"/>
          <w:color w:val="000000"/>
        </w:rPr>
        <w:t xml:space="preserve"> Ақжайық ауданы Бударин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53"/>
    <w:bookmarkStart w:name="z375"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6388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388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117-қосымша</w:t>
            </w:r>
          </w:p>
        </w:tc>
      </w:tr>
    </w:tbl>
    <w:bookmarkStart w:name="z377" w:id="255"/>
    <w:p>
      <w:pPr>
        <w:spacing w:after="0"/>
        <w:ind w:left="0"/>
        <w:jc w:val="left"/>
      </w:pPr>
      <w:r>
        <w:rPr>
          <w:rFonts w:ascii="Times New Roman"/>
          <w:b/>
          <w:i w:val="false"/>
          <w:color w:val="000000"/>
        </w:rPr>
        <w:t xml:space="preserve"> Ақжайық ауданы Есенсай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55"/>
    <w:bookmarkStart w:name="z378"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118-қосымша</w:t>
            </w:r>
          </w:p>
        </w:tc>
      </w:tr>
    </w:tbl>
    <w:bookmarkStart w:name="z380" w:id="257"/>
    <w:p>
      <w:pPr>
        <w:spacing w:after="0"/>
        <w:ind w:left="0"/>
        <w:jc w:val="left"/>
      </w:pPr>
      <w:r>
        <w:rPr>
          <w:rFonts w:ascii="Times New Roman"/>
          <w:b/>
          <w:i w:val="false"/>
          <w:color w:val="000000"/>
        </w:rPr>
        <w:t xml:space="preserve"> Ақжайық ауданы Жамбыл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57"/>
    <w:bookmarkStart w:name="z381"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119-қосымша</w:t>
            </w:r>
          </w:p>
        </w:tc>
      </w:tr>
    </w:tbl>
    <w:bookmarkStart w:name="z383" w:id="259"/>
    <w:p>
      <w:pPr>
        <w:spacing w:after="0"/>
        <w:ind w:left="0"/>
        <w:jc w:val="left"/>
      </w:pPr>
      <w:r>
        <w:rPr>
          <w:rFonts w:ascii="Times New Roman"/>
          <w:b/>
          <w:i w:val="false"/>
          <w:color w:val="000000"/>
        </w:rPr>
        <w:t xml:space="preserve"> Ақжайық ауданы Жаңабұлақ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59"/>
    <w:bookmarkStart w:name="z384"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120-қосымша</w:t>
            </w:r>
          </w:p>
        </w:tc>
      </w:tr>
    </w:tbl>
    <w:bookmarkStart w:name="z386" w:id="261"/>
    <w:p>
      <w:pPr>
        <w:spacing w:after="0"/>
        <w:ind w:left="0"/>
        <w:jc w:val="left"/>
      </w:pPr>
      <w:r>
        <w:rPr>
          <w:rFonts w:ascii="Times New Roman"/>
          <w:b/>
          <w:i w:val="false"/>
          <w:color w:val="000000"/>
        </w:rPr>
        <w:t xml:space="preserve"> Ақжайық ауданы Қабыршақты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61"/>
    <w:bookmarkStart w:name="z387"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121-қосымша</w:t>
            </w:r>
          </w:p>
        </w:tc>
      </w:tr>
    </w:tbl>
    <w:bookmarkStart w:name="z389" w:id="263"/>
    <w:p>
      <w:pPr>
        <w:spacing w:after="0"/>
        <w:ind w:left="0"/>
        <w:jc w:val="left"/>
      </w:pPr>
      <w:r>
        <w:rPr>
          <w:rFonts w:ascii="Times New Roman"/>
          <w:b/>
          <w:i w:val="false"/>
          <w:color w:val="000000"/>
        </w:rPr>
        <w:t xml:space="preserve"> Ақжайық ауданы Қарауылтөбе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63"/>
    <w:bookmarkStart w:name="z390"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122-қосымша</w:t>
            </w:r>
          </w:p>
        </w:tc>
      </w:tr>
    </w:tbl>
    <w:bookmarkStart w:name="z392" w:id="265"/>
    <w:p>
      <w:pPr>
        <w:spacing w:after="0"/>
        <w:ind w:left="0"/>
        <w:jc w:val="left"/>
      </w:pPr>
      <w:r>
        <w:rPr>
          <w:rFonts w:ascii="Times New Roman"/>
          <w:b/>
          <w:i w:val="false"/>
          <w:color w:val="000000"/>
        </w:rPr>
        <w:t xml:space="preserve"> Ақжайық ауданы Көнеккеткен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65"/>
    <w:bookmarkStart w:name="z393"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123-қосымша</w:t>
            </w:r>
          </w:p>
        </w:tc>
      </w:tr>
    </w:tbl>
    <w:bookmarkStart w:name="z395" w:id="267"/>
    <w:p>
      <w:pPr>
        <w:spacing w:after="0"/>
        <w:ind w:left="0"/>
        <w:jc w:val="left"/>
      </w:pPr>
      <w:r>
        <w:rPr>
          <w:rFonts w:ascii="Times New Roman"/>
          <w:b/>
          <w:i w:val="false"/>
          <w:color w:val="000000"/>
        </w:rPr>
        <w:t xml:space="preserve"> Ақжайық ауданы Құрайлысай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67"/>
    <w:bookmarkStart w:name="z396"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124-қосымша</w:t>
            </w:r>
          </w:p>
        </w:tc>
      </w:tr>
    </w:tbl>
    <w:bookmarkStart w:name="z398" w:id="269"/>
    <w:p>
      <w:pPr>
        <w:spacing w:after="0"/>
        <w:ind w:left="0"/>
        <w:jc w:val="left"/>
      </w:pPr>
      <w:r>
        <w:rPr>
          <w:rFonts w:ascii="Times New Roman"/>
          <w:b/>
          <w:i w:val="false"/>
          <w:color w:val="000000"/>
        </w:rPr>
        <w:t xml:space="preserve"> Ақжайық ауданы Мерген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69"/>
    <w:bookmarkStart w:name="z399"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125-қосымша</w:t>
            </w:r>
          </w:p>
        </w:tc>
      </w:tr>
    </w:tbl>
    <w:bookmarkStart w:name="z401" w:id="271"/>
    <w:p>
      <w:pPr>
        <w:spacing w:after="0"/>
        <w:ind w:left="0"/>
        <w:jc w:val="left"/>
      </w:pPr>
      <w:r>
        <w:rPr>
          <w:rFonts w:ascii="Times New Roman"/>
          <w:b/>
          <w:i w:val="false"/>
          <w:color w:val="000000"/>
        </w:rPr>
        <w:t xml:space="preserve"> Ақжайық ауданы Сарытоғай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71"/>
    <w:bookmarkStart w:name="z402"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126-қосымша</w:t>
            </w:r>
          </w:p>
        </w:tc>
      </w:tr>
    </w:tbl>
    <w:bookmarkStart w:name="z404" w:id="273"/>
    <w:p>
      <w:pPr>
        <w:spacing w:after="0"/>
        <w:ind w:left="0"/>
        <w:jc w:val="left"/>
      </w:pPr>
      <w:r>
        <w:rPr>
          <w:rFonts w:ascii="Times New Roman"/>
          <w:b/>
          <w:i w:val="false"/>
          <w:color w:val="000000"/>
        </w:rPr>
        <w:t xml:space="preserve"> Ақжайық ауданы Тайпақ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73"/>
    <w:bookmarkStart w:name="z405"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127-қосымша</w:t>
            </w:r>
          </w:p>
        </w:tc>
      </w:tr>
    </w:tbl>
    <w:bookmarkStart w:name="z407" w:id="275"/>
    <w:p>
      <w:pPr>
        <w:spacing w:after="0"/>
        <w:ind w:left="0"/>
        <w:jc w:val="left"/>
      </w:pPr>
      <w:r>
        <w:rPr>
          <w:rFonts w:ascii="Times New Roman"/>
          <w:b/>
          <w:i w:val="false"/>
          <w:color w:val="000000"/>
        </w:rPr>
        <w:t xml:space="preserve"> Ақжайық ауданы Чапаев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bookmarkEnd w:id="275"/>
    <w:bookmarkStart w:name="z408"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128-қосымша</w:t>
            </w:r>
          </w:p>
        </w:tc>
      </w:tr>
    </w:tbl>
    <w:bookmarkStart w:name="z410" w:id="277"/>
    <w:p>
      <w:pPr>
        <w:spacing w:after="0"/>
        <w:ind w:left="0"/>
        <w:jc w:val="left"/>
      </w:pPr>
      <w:r>
        <w:rPr>
          <w:rFonts w:ascii="Times New Roman"/>
          <w:b/>
          <w:i w:val="false"/>
          <w:color w:val="000000"/>
        </w:rPr>
        <w:t xml:space="preserve"> Ауылдық округ кескінінде ветеринариялық-санитариялық объектілер туралы мәліметтер</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11" w:id="278"/>
    <w:p>
      <w:pPr>
        <w:spacing w:after="0"/>
        <w:ind w:left="0"/>
        <w:jc w:val="both"/>
      </w:pPr>
      <w:r>
        <w:rPr>
          <w:rFonts w:ascii="Times New Roman"/>
          <w:b w:val="false"/>
          <w:i w:val="false"/>
          <w:color w:val="000000"/>
          <w:sz w:val="28"/>
        </w:rPr>
        <w:t xml:space="preserve">
      Ақжол ауылдық округінде 1 бордақылау алаңы, Базаршолан және Жаңабұлақ ауылдық округтерінде әр округте бір бірден жасанды ұрықтандыру пункттері бар. Аудан бойынша 37 мал қорымы, 20 ветеринариялық пункт орналасқан. </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129-қосымша</w:t>
            </w:r>
          </w:p>
        </w:tc>
      </w:tr>
    </w:tbl>
    <w:bookmarkStart w:name="z413" w:id="279"/>
    <w:p>
      <w:pPr>
        <w:spacing w:after="0"/>
        <w:ind w:left="0"/>
        <w:jc w:val="left"/>
      </w:pPr>
      <w:r>
        <w:rPr>
          <w:rFonts w:ascii="Times New Roman"/>
          <w:b/>
          <w:i w:val="false"/>
          <w:color w:val="000000"/>
        </w:rPr>
        <w:t xml:space="preserve"> Ауылдық округ кескінінде ауыл шаруашылығы жануарларының түрлері бойынша табын, отарлар саны туралы деректер</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14" w:id="280"/>
    <w:p>
      <w:pPr>
        <w:spacing w:after="0"/>
        <w:ind w:left="0"/>
        <w:jc w:val="both"/>
      </w:pPr>
      <w:r>
        <w:rPr>
          <w:rFonts w:ascii="Times New Roman"/>
          <w:b w:val="false"/>
          <w:i w:val="false"/>
          <w:color w:val="000000"/>
          <w:sz w:val="28"/>
        </w:rPr>
        <w:t>
      129-қосымшада ауылдық округ кескінінде ауыл шаруашылығы жануарларының түрлері бойынша табын, отарлар саны туралы деректер көрсетілген. Тайпақ ауылдық округінде отарлардың ең көп саны көрсетілген.</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130-қосымша</w:t>
            </w:r>
          </w:p>
        </w:tc>
      </w:tr>
    </w:tbl>
    <w:bookmarkStart w:name="z416" w:id="281"/>
    <w:p>
      <w:pPr>
        <w:spacing w:after="0"/>
        <w:ind w:left="0"/>
        <w:jc w:val="left"/>
      </w:pPr>
      <w:r>
        <w:rPr>
          <w:rFonts w:ascii="Times New Roman"/>
          <w:b/>
          <w:i w:val="false"/>
          <w:color w:val="000000"/>
        </w:rPr>
        <w:t xml:space="preserve"> Ақжайық ауданы бойынша ауылдық округтер кескінінде ірі қара мал басын (сауын) орналастыру үшін жайылымдарды бөлу туралы ақпарат</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көлемі,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жайылымдық жүктеме нормасы,(га)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тапшылығы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артықшылығы, 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Тінәлі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Базартөбе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Қадырқұл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Базаршолан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Бударин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Коловертное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Есенсай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Жаңабұлақ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Қабыршақты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Қарауылтөбе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Көнеккеткен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Құрайлысай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Сайқұдық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Сарытоғай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Тайпақ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Шабдаржап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bl>
    <w:bookmarkStart w:name="z417" w:id="282"/>
    <w:p>
      <w:pPr>
        <w:spacing w:after="0"/>
        <w:ind w:left="0"/>
        <w:jc w:val="both"/>
      </w:pPr>
      <w:r>
        <w:rPr>
          <w:rFonts w:ascii="Times New Roman"/>
          <w:b w:val="false"/>
          <w:i w:val="false"/>
          <w:color w:val="000000"/>
          <w:sz w:val="28"/>
        </w:rPr>
        <w:t>
      130-қосымшада Ақжайық ауданы бойынша ауылдық округтер кескінінде ірі қара мал басын (сауын сиыр) орналастыру үшін жайылымдарды бөлу туралы ақпарат берілген. Есептеулер нәтижесінде Бударин, Жамбыл, Көнеккеткен, Мерген және Чапаев ауылдық округтерінің елді мекендер жерінде сауын сиырларды орналастыру үшін жайылым жерлері жетіспейді.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131-қосымша</w:t>
            </w:r>
          </w:p>
        </w:tc>
      </w:tr>
    </w:tbl>
    <w:bookmarkStart w:name="z419" w:id="283"/>
    <w:p>
      <w:pPr>
        <w:spacing w:after="0"/>
        <w:ind w:left="0"/>
        <w:jc w:val="left"/>
      </w:pPr>
      <w:r>
        <w:rPr>
          <w:rFonts w:ascii="Times New Roman"/>
          <w:b/>
          <w:i w:val="false"/>
          <w:color w:val="000000"/>
        </w:rPr>
        <w:t xml:space="preserve"> Елді мекен тұрғындарының ауылдық округ кескінінде ауыл шаруашылығы жануарларының саны туралы деректер</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жайылым көлемі,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мал басының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жүктеме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жетіспеу- шілігі, 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жердегі жайылым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Базартөбе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Базаршолан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Бударин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Есенсай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Жаңабұлақ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Қабыршақты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Қарауылтөбе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Көнеккеткен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Құрайлысай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Сарытоғай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Тайпақ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bookmarkStart w:name="z420" w:id="284"/>
    <w:p>
      <w:pPr>
        <w:spacing w:after="0"/>
        <w:ind w:left="0"/>
        <w:jc w:val="both"/>
      </w:pPr>
      <w:r>
        <w:rPr>
          <w:rFonts w:ascii="Times New Roman"/>
          <w:b w:val="false"/>
          <w:i w:val="false"/>
          <w:color w:val="000000"/>
          <w:sz w:val="28"/>
        </w:rPr>
        <w:t>
      Елді мекен тұрғындарының ауылдық округ кескінінде ауыл шаруашылығы жануарларының саны туралы деректері негізінде жайылым қажеттілігі есептелді. Есептеулер нәтижесінде Алғабас, Бударин, Жамбыл, Жаңабұлақ, Көнеккеткен, Мерген және Чапаев ауылдық округтерінің елді мекеннің жайылым жерлері ауыл шаруашылығы жануарларын орналастыру үшін жетіспейді. Сондықтан аталған жайылым жетіспеушілігін шешу үшін жайылымдардың сыртқы шекарасын белгілеу ұсынылады. Бударин және Жаңабұлақ ауылдық округтерінің елді мекендерінің жайылым қажеттілігін қанағаттандыру үшін 2022 жылы резервке қалдырылған Қосшығыр елді мекенінің көлемі 2582 га жер учаскесі, Қабыршақты, Мерген және Чапаев ауылдық округтерінің елді мекендеріндегі жайылым қажеттілігін қанағаттандыру мақсатында 2022 жылы мемлекет меншігіне қайтарылған көлемі 6614 га жер учаскесі, Көнеккеткен ауылдық округіндегі елді мекендердің жайылым қажеттілігіне 2022 жылы резервке қалдырылған Әтібек елді мекенінің көлемі 2509 га жер учаскесі, Алғабас және Құрайлысай ауылдық округтерінің елді мекендерінің жайылым қажеттілігін жою үшін осы ауылдық округтердегі ауылшаруашылығы өндірістік кооперативіне берілген жер учаскелері жайылымның сыртқы шекаралары ретінде белгіленеді. Жамбыл ауылдық округі бойынша 910 га, Сарытоғай ауылдық округі бойынша 5000 га, Ақжол ауылдық округі бойынша 1500 га, Мерген ауылдық округі бойынша 240 га жер учаскелері сыртқы шекаралары ретінде белгіленді.</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132-қосымша</w:t>
            </w:r>
          </w:p>
        </w:tc>
      </w:tr>
    </w:tbl>
    <w:bookmarkStart w:name="z422" w:id="285"/>
    <w:p>
      <w:pPr>
        <w:spacing w:after="0"/>
        <w:ind w:left="0"/>
        <w:jc w:val="left"/>
      </w:pPr>
      <w:r>
        <w:rPr>
          <w:rFonts w:ascii="Times New Roman"/>
          <w:b/>
          <w:i w:val="false"/>
          <w:color w:val="000000"/>
        </w:rPr>
        <w:t xml:space="preserve"> Ауылдық округ кескінінде жайылым алқаптары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жерлерінің жайылым жері,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жақсарту жеріндегі жайылым көлемі,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жайылым,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қорындағы жайылым көлемі,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қорындағы жайылым көлемі,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суландырылғаны, 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Тінәлі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Базартөбе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Қадырқұл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Базаршолан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Бударин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Коловертное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Есенсай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Жаңабұлақ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Қабыршақты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Қарауылтөбе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Көнеккеткен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Құрайлысай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Сайқұдық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Сарытоғай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Тайпақ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Шабдаржап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23" w:id="286"/>
    <w:p>
      <w:pPr>
        <w:spacing w:after="0"/>
        <w:ind w:left="0"/>
        <w:jc w:val="both"/>
      </w:pPr>
      <w:r>
        <w:rPr>
          <w:rFonts w:ascii="Times New Roman"/>
          <w:b w:val="false"/>
          <w:i w:val="false"/>
          <w:color w:val="000000"/>
          <w:sz w:val="28"/>
        </w:rPr>
        <w:t>
      Ақжайық ауданында ауылшаруашылық малдарын қамтамасыз етуге арналған жайылымдардың жалпы көлемі 1229386 гектарды құрайды.</w:t>
      </w:r>
    </w:p>
    <w:bookmarkEnd w:id="286"/>
    <w:bookmarkStart w:name="z424" w:id="287"/>
    <w:p>
      <w:pPr>
        <w:spacing w:after="0"/>
        <w:ind w:left="0"/>
        <w:jc w:val="both"/>
      </w:pPr>
      <w:r>
        <w:rPr>
          <w:rFonts w:ascii="Times New Roman"/>
          <w:b w:val="false"/>
          <w:i w:val="false"/>
          <w:color w:val="000000"/>
          <w:sz w:val="28"/>
        </w:rPr>
        <w:t>
      Елді мекен шекарасында 782643 га жайылым, босалқы жер қорында 24176 га жайылымдық жер бар.</w:t>
      </w:r>
    </w:p>
    <w:bookmarkEnd w:id="287"/>
    <w:bookmarkStart w:name="z425" w:id="288"/>
    <w:p>
      <w:pPr>
        <w:spacing w:after="0"/>
        <w:ind w:left="0"/>
        <w:jc w:val="both"/>
      </w:pPr>
      <w:r>
        <w:rPr>
          <w:rFonts w:ascii="Times New Roman"/>
          <w:b w:val="false"/>
          <w:i w:val="false"/>
          <w:color w:val="000000"/>
          <w:sz w:val="28"/>
        </w:rPr>
        <w:t>
      Ауылдық округтерде жеке қосалқы шаруашылықтардағы мал басының көбеюіне байланысты 110453,4 га жайылымдық жер жетіспейді.</w:t>
      </w:r>
    </w:p>
    <w:bookmarkEnd w:id="288"/>
    <w:bookmarkStart w:name="z426" w:id="289"/>
    <w:p>
      <w:pPr>
        <w:spacing w:after="0"/>
        <w:ind w:left="0"/>
        <w:jc w:val="both"/>
      </w:pPr>
      <w:r>
        <w:rPr>
          <w:rFonts w:ascii="Times New Roman"/>
          <w:b w:val="false"/>
          <w:i w:val="false"/>
          <w:color w:val="000000"/>
          <w:sz w:val="28"/>
        </w:rPr>
        <w:t>
      Бұл мәселелерді шешу үшін мемлекеттік қордан жайылымдық жерлерді ұтымды пайдалану және елді мекендердің жерлері есебінен жайылымдық алқаптарды ұлғайту, сонымен қатар босалқы жерден тыңайған жерлерді басқа (жайылымдық) санаттағы жерлерге ауыстыру қажет. Аталған жер телімдерін ауыл шаруашылығы айналымына тарту үшін бұл жерлерді мал бағу үшін жайылымдық жермен қамтамасыз етілмеген тұлғаларға беру қажет. Жайылымдық жем-шөп қоры 180 – 200 күнге созылатын жайылымдық кезеңде пайдаланылады. Шабындықтағы жем-шөп қоры тоқырау кезеңінде пайдаланылады.</w:t>
      </w:r>
    </w:p>
    <w:bookmarkEnd w:id="289"/>
    <w:bookmarkStart w:name="z427" w:id="290"/>
    <w:p>
      <w:pPr>
        <w:spacing w:after="0"/>
        <w:ind w:left="0"/>
        <w:jc w:val="both"/>
      </w:pPr>
      <w:r>
        <w:rPr>
          <w:rFonts w:ascii="Times New Roman"/>
          <w:b w:val="false"/>
          <w:i w:val="false"/>
          <w:color w:val="000000"/>
          <w:sz w:val="28"/>
        </w:rPr>
        <w:t>
      Ескерту: аббревиатуралардың шешуі:</w:t>
      </w:r>
    </w:p>
    <w:bookmarkEnd w:id="290"/>
    <w:bookmarkStart w:name="z428" w:id="291"/>
    <w:p>
      <w:pPr>
        <w:spacing w:after="0"/>
        <w:ind w:left="0"/>
        <w:jc w:val="both"/>
      </w:pPr>
      <w:r>
        <w:rPr>
          <w:rFonts w:ascii="Times New Roman"/>
          <w:b w:val="false"/>
          <w:i w:val="false"/>
          <w:color w:val="000000"/>
          <w:sz w:val="28"/>
        </w:rPr>
        <w:t>
      га – гектар;</w:t>
      </w:r>
    </w:p>
    <w:bookmarkEnd w:id="291"/>
    <w:bookmarkStart w:name="z429" w:id="292"/>
    <w:p>
      <w:pPr>
        <w:spacing w:after="0"/>
        <w:ind w:left="0"/>
        <w:jc w:val="both"/>
      </w:pPr>
      <w:r>
        <w:rPr>
          <w:rFonts w:ascii="Times New Roman"/>
          <w:b w:val="false"/>
          <w:i w:val="false"/>
          <w:color w:val="000000"/>
          <w:sz w:val="28"/>
        </w:rPr>
        <w:t>
      а/о-ауылдық округ.</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header.xml" Type="http://schemas.openxmlformats.org/officeDocument/2006/relationships/header" Id="rId1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