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0cea" w14:textId="02c0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2023 жылғы 22 желтоқсандағы № 7-2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мынадай көлемдерде 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64 281 989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37 195 047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366 136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9 694 620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17 026 186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71 137 121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-343 361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343 361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- 6 511 771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6 511 771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13 185 136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8 529 081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1 855 716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Орал қалалық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17-3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қалалық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2024 жылға арналған облыстық мәслихатпен белгіленген кірістерді бөлу нормативі төмендегі ерекшеліктер бойынша есептелсін: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корпоративтік табыс салығы қалалық бюджетке 50% мөлшерде есепке алынады;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төлем көзінен салық салынатын табыстардан ұсталатын жеке табыс салығы қалалық бюджетке 20% мөлшерде есепке алынады;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төлем көзінен салық салынбайтын табыстардан ұсталатын жеке табыс салығы қалалық бюджетке 100% мөлшерде есепке алынады;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төлем көзінен салық салынбайтын шетелдік азаматтар табыстарынан ұсталатын жеке табыс салығы қалалық бюджетке 20% мөлшерде есепке алынады;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әлеуметтік салық қалалық бюджетке 20% мөлшерде есепке алынады.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Батыс Қазақстан облысы Орал қалалық мәслихатының 17.06.2024 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пайдаланылады.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2024 жылға арналған қалалық бюджетте жоғары тұрған бюджеттерден бөлінетін нысаналы трансферттердің қарастырылғаны ескерілсін: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2 054 579 мың теңге: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"Spina bifida" диагнозы бар мүгедектігі бар адамдарды бір реттік қолданылатын майланған катетерлермен қамтамасыз етуге – 8 681 мың теңге;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міндетті гигиеналық құралдармен қамтамасыз ету нормаларын ұлғайтуға – 270 939 мың теңге;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санаторийлық-курорттық емдеуге – 16 213 мың теңге;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4 117 мың теңге;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алуға – 1 254 629 мың теңге;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500 000 мың теңге;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жалпы сомасы 5 198 039 мың теңге: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4 149 993 мың теңге;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1 048 046 мың теңге;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9 758 543 мың теңге: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293 572 мың теңге;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әлеуметтік пакетке – 80 934 мың теңге;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азаматтардың жекелеген топтарына әлеуметтік көмек – 116 668 мың теңге;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– 106 098 мың теңге;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1 508 111 мың теңге;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белсенді ұзақ өмір сүру орталығына – 38 221 мың теңге;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3 343 036 мың теңге;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1 833 056 мың теңге;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286 093 мың теңге;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778 954 мың теңге;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-57 200 мың теңге;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- 310 000 мың теңге;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істеуін қамтамасыз етуге - 468 900 мың теңге;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алуға – 537 700 мың теңге;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13 185 136 мың теңге: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12 022 848 мың теңге;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 беру тұрғын үй сатып алуға – 1 162 288 мың теңге.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Батыс Қазақстан облысы Орал қалалық мәслихатының 08.11.2024 </w:t>
      </w:r>
      <w:r>
        <w:rPr>
          <w:rFonts w:ascii="Times New Roman"/>
          <w:b w:val="false"/>
          <w:i w:val="false"/>
          <w:color w:val="000000"/>
          <w:sz w:val="28"/>
        </w:rPr>
        <w:t>№ 16-3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2024 жылға арналған қалалық бюджетте кенттер, ауылдық округ бюджеттеріне республикалық, облыстық және қалалық бюджеттер қаражат есебінен бөлінетін ағымдағы нысаналы және даму трансферттердің жалпы сомасы 4 262 001 мың теңге көлемінде қарастырылғаны ескерілсін. Аталған сомаларды кенттер, ауылдық округ бюджеттеріне бөлу Орал қаласы әкімдігінің қаулысы негізінде жүзеге асырылады.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Батыс Қазақстан облысы Орал қалалық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17-3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Абсолютті көріністегі 2024 жылға арналған қалалық бюджеттен кенттер, ауылдық округ бюджеттеріне берілетін субвенция көлемдері 817 565 мың теңге сомада белгіленсін: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Зачаган кенті – 238 222 мың теңге;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Круглоозерный кенті – 176 372 мың теңге;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Желаев ауылдық округі – 86 365 мың теңге;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Деркөл кенті – 316 606 мың теңге.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2024 жылға арналған қалалық бюджетке төмен тұрған бюджеттерден бюджеттік алымдар қарастырылмайды деп белгіленсін.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2024 жылға арналған жергілікті атқарушы органдарының резерві 5 716 179 мың теңге сомасында бекітілсін.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– Батыс Қазақстан облысы Орал қалалық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17-3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Осы шешім 2024 жылғы 1 қаңтардан бастап қолданысқа енгізіледі.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1 - қосымша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қалалық бюджет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Орал қалалық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17-3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64 281 989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37 195 047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22 798 067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8 488 518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14 309 549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4 991 936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4 991 936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4 294 407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2 607 788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2 607 788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9 694 620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8 610 242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8 610 242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17 011 161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71 137 121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5 820 899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6 142 054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4 659 418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4 659 418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 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35 977 198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23 746 169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23 388 190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12 022 848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4 057 378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11 601 325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5 727 043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5 716 179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5 716 179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5 716 179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- 6 511 771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6 511 771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19 125 935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16 512 226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8 678 211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5 486 583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4 834 430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19 125 935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4 546 735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5 943 022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17 172 715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9 025 339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5 706 046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3 319 293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5 027 808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19 126 936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2 939 841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4 142 474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