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8514" w14:textId="865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22-3 "2023-2025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18 тамыздағы № 4-3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2022 жылғы 27 желтоқсандағы № 22-3 "2023-2025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139 517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123 769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140 448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- 931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931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22–3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Желаев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