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45c6b" w14:textId="e645c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2022 жылғы 23 мамырдағы № 91 "Батыс Қазақстан облысы бойынша мектепке дейiнгi тәрбие мен оқытуға мемлекеттiк бiлiм беру тапсырысын, ата-ана төлемақысының мөлшерін бекiту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2023 жылғы 29 желтоқсандағы № 337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Батыс Қазақстан облысының әкімдігі ҚАУЛЫ ЕТЕДІ: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облысы әкімдігінің 2022 жылғы 23 мамырдағы № 91 "Батыс Қазақстан облысы бойынша мектепке дейiнгi тәрбие мен оқытуға мемлекеттiк бiлiм беру тапсырысын, ата-ана төлемақысының мөлшерін бекiту туралы" (Нормативтік құқықтық актілерді мемлекеттік тіркеу тізілімінде № 28361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Б.Х.Нарымбетовке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Төреғалиев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мамырдағы № 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бойынша мектепке дейiнгi тәрбие  мен оқытуға мемлекеттiк бiлiм беру тапсырысы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тәрбиеленушіге жұмсалатын шығыстардың орташа құны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болу режимі бар топтар, оның ішінде шағын орталықтар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сағаттық болу режимі бар топтар, оның ішінде шағын орталықтар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Туберкулез, аллергия ауруымен ауыратын, қант диабетімен ауыратын, әлсіреген және жиі ауыратын балалар тобында 10,5 сағаттық болу режимі бар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режимі бар түзету түріндегі топта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 болатын топта, жалпы білім беретін мектеп жанындағы мектепалды даярлық сыныбында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бойынша мектепке дейiнгi тәрбие мен оқытуға ата-ана төлемақысының мөлшері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ата-ананың ақы төлеу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 нушілер саны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/ бөбекжай (3 жасқа дейін / 3 жастан бастап)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толық күн болатын шағын орталық (3 жасқа дейін / 3 жастан бастап)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жарты күн болатын шағын орталық (3 жасқа дейін / 3 жастан бастап)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 мектепке дейінгі ұйымдар (3 жасқа дейін/3 жастан бастап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11500/12000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9000/9500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14500/15000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14833/18595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14833/18595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-/9894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30371/34183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Бөкейордасы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12800/13000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14000/15000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10500/13650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14000/-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11100/14100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14800/16500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8500/9000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4800/5000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13000/16000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16280/21560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12772/15166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15200/16000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14300/17640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16000/18000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12156/17993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16000/16000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14384/17217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17000/19000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-/18000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35000/40000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19000/20000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40000/45000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