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08c9" w14:textId="b230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both"/>
      </w:pPr>
      <w:r>
        <w:rPr>
          <w:rFonts w:ascii="Times New Roman"/>
          <w:b w:val="false"/>
          <w:i w:val="false"/>
          <w:color w:val="000000"/>
          <w:sz w:val="28"/>
        </w:rPr>
        <w:t>Батыс Қазақстан облысы әкімдігінің 2023 жылғы 31 тамыздағы № 201 қаулысы</w:t>
      </w:r>
    </w:p>
    <w:p>
      <w:pPr>
        <w:spacing w:after="0"/>
        <w:ind w:left="0"/>
        <w:jc w:val="both"/>
      </w:pPr>
      <w:bookmarkStart w:name="z3" w:id="0"/>
      <w:r>
        <w:rPr>
          <w:rFonts w:ascii="Times New Roman"/>
          <w:b w:val="false"/>
          <w:i w:val="false"/>
          <w:color w:val="000000"/>
          <w:sz w:val="28"/>
        </w:rPr>
        <w:t xml:space="preserve">
      "Бұқаралық ақпарат құралдары туралы" Қазақстан Республикасы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атқарушының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БатысҚазақстан облысы әкімдігінің</w:t>
            </w:r>
            <w:r>
              <w:br/>
            </w:r>
            <w:r>
              <w:rPr>
                <w:rFonts w:ascii="Times New Roman"/>
                <w:b w:val="false"/>
                <w:i w:val="false"/>
                <w:color w:val="000000"/>
                <w:sz w:val="20"/>
              </w:rPr>
              <w:t>2023 жылғы "__" _____________</w:t>
            </w:r>
            <w:r>
              <w:br/>
            </w:r>
            <w:r>
              <w:rPr>
                <w:rFonts w:ascii="Times New Roman"/>
                <w:b w:val="false"/>
                <w:i w:val="false"/>
                <w:color w:val="000000"/>
                <w:sz w:val="20"/>
              </w:rPr>
              <w:t>№ __ қаулысына қосымша</w:t>
            </w:r>
          </w:p>
        </w:tc>
      </w:tr>
    </w:tbl>
    <w:bookmarkStart w:name="z10" w:id="5"/>
    <w:p>
      <w:pPr>
        <w:spacing w:after="0"/>
        <w:ind w:left="0"/>
        <w:jc w:val="left"/>
      </w:pPr>
      <w:r>
        <w:rPr>
          <w:rFonts w:ascii="Times New Roman"/>
          <w:b/>
          <w:i w:val="false"/>
          <w:color w:val="000000"/>
        </w:rPr>
        <w:t xml:space="preserve">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w:t>
      </w:r>
    </w:p>
    <w:bookmarkEnd w:id="5"/>
    <w:bookmarkStart w:name="z11" w:id="6"/>
    <w:p>
      <w:pPr>
        <w:spacing w:after="0"/>
        <w:ind w:left="0"/>
        <w:jc w:val="both"/>
      </w:pPr>
      <w:r>
        <w:rPr>
          <w:rFonts w:ascii="Times New Roman"/>
          <w:b w:val="false"/>
          <w:i w:val="false"/>
          <w:color w:val="000000"/>
          <w:sz w:val="28"/>
        </w:rPr>
        <w:t xml:space="preserve">
      1.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"Бұқаралық ақпарат құралдары туралы"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12" w:id="7"/>
    <w:p>
      <w:pPr>
        <w:spacing w:after="0"/>
        <w:ind w:left="0"/>
        <w:jc w:val="both"/>
      </w:pPr>
      <w:r>
        <w:rPr>
          <w:rFonts w:ascii="Times New Roman"/>
          <w:b w:val="false"/>
          <w:i w:val="false"/>
          <w:color w:val="000000"/>
          <w:sz w:val="28"/>
        </w:rPr>
        <w:t>
      2. Батыс Қазақстан облысының аумағында бұқаралық ақпарат құралдарында мемлекеттік ақпараттық саясатты жүргізу үшін сатып алынатын қызметтердің құны (бұдан әрі – көрсетілетін қызмет)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осы Әдістеменің қосымшасына сәйкес айқындалады.</w:t>
      </w:r>
    </w:p>
    <w:bookmarkEnd w:id="7"/>
    <w:bookmarkStart w:name="z13" w:id="8"/>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8"/>
    <w:bookmarkStart w:name="z14" w:id="9"/>
    <w:p>
      <w:pPr>
        <w:spacing w:after="0"/>
        <w:ind w:left="0"/>
        <w:jc w:val="both"/>
      </w:pPr>
      <w:r>
        <w:rPr>
          <w:rFonts w:ascii="Times New Roman"/>
          <w:b w:val="false"/>
          <w:i w:val="false"/>
          <w:color w:val="000000"/>
          <w:sz w:val="28"/>
        </w:rPr>
        <w:t>
      1) газеттер үшін Pn=Bn x V x Kq формуласы бойынша, онда:</w:t>
      </w:r>
    </w:p>
    <w:bookmarkEnd w:id="9"/>
    <w:bookmarkStart w:name="z15" w:id="10"/>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10"/>
    <w:bookmarkStart w:name="z16" w:id="11"/>
    <w:p>
      <w:pPr>
        <w:spacing w:after="0"/>
        <w:ind w:left="0"/>
        <w:jc w:val="both"/>
      </w:pPr>
      <w:r>
        <w:rPr>
          <w:rFonts w:ascii="Times New Roman"/>
          <w:b w:val="false"/>
          <w:i w:val="false"/>
          <w:color w:val="000000"/>
          <w:sz w:val="28"/>
        </w:rPr>
        <w:t>
      Bn – газетте орналастырылатын бір шаршы сантиметр көрсетілетін қызметтің базалық бағасы;</w:t>
      </w:r>
    </w:p>
    <w:bookmarkEnd w:id="11"/>
    <w:bookmarkStart w:name="z17" w:id="12"/>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2"/>
    <w:bookmarkStart w:name="z18" w:id="13"/>
    <w:p>
      <w:pPr>
        <w:spacing w:after="0"/>
        <w:ind w:left="0"/>
        <w:jc w:val="both"/>
      </w:pPr>
      <w:r>
        <w:rPr>
          <w:rFonts w:ascii="Times New Roman"/>
          <w:b w:val="false"/>
          <w:i w:val="false"/>
          <w:color w:val="000000"/>
          <w:sz w:val="28"/>
        </w:rPr>
        <w:t>
      Kq – газет таралымына түзету коэффициенті:</w:t>
      </w:r>
    </w:p>
    <w:bookmarkEnd w:id="13"/>
    <w:bookmarkStart w:name="z19" w:id="14"/>
    <w:p>
      <w:pPr>
        <w:spacing w:after="0"/>
        <w:ind w:left="0"/>
        <w:jc w:val="both"/>
      </w:pPr>
      <w:r>
        <w:rPr>
          <w:rFonts w:ascii="Times New Roman"/>
          <w:b w:val="false"/>
          <w:i w:val="false"/>
          <w:color w:val="000000"/>
          <w:sz w:val="28"/>
        </w:rPr>
        <w:t>
      200 000 данаға дейін – 1,3;</w:t>
      </w:r>
    </w:p>
    <w:bookmarkEnd w:id="14"/>
    <w:bookmarkStart w:name="z20" w:id="15"/>
    <w:p>
      <w:pPr>
        <w:spacing w:after="0"/>
        <w:ind w:left="0"/>
        <w:jc w:val="both"/>
      </w:pPr>
      <w:r>
        <w:rPr>
          <w:rFonts w:ascii="Times New Roman"/>
          <w:b w:val="false"/>
          <w:i w:val="false"/>
          <w:color w:val="000000"/>
          <w:sz w:val="28"/>
        </w:rPr>
        <w:t>
      100 000 данаға дейін – 1,15;</w:t>
      </w:r>
    </w:p>
    <w:bookmarkEnd w:id="15"/>
    <w:bookmarkStart w:name="z21" w:id="16"/>
    <w:p>
      <w:pPr>
        <w:spacing w:after="0"/>
        <w:ind w:left="0"/>
        <w:jc w:val="both"/>
      </w:pPr>
      <w:r>
        <w:rPr>
          <w:rFonts w:ascii="Times New Roman"/>
          <w:b w:val="false"/>
          <w:i w:val="false"/>
          <w:color w:val="000000"/>
          <w:sz w:val="28"/>
        </w:rPr>
        <w:t>
      50 000 данаға дейін – 1;</w:t>
      </w:r>
    </w:p>
    <w:bookmarkEnd w:id="16"/>
    <w:bookmarkStart w:name="z22" w:id="17"/>
    <w:p>
      <w:pPr>
        <w:spacing w:after="0"/>
        <w:ind w:left="0"/>
        <w:jc w:val="both"/>
      </w:pPr>
      <w:r>
        <w:rPr>
          <w:rFonts w:ascii="Times New Roman"/>
          <w:b w:val="false"/>
          <w:i w:val="false"/>
          <w:color w:val="000000"/>
          <w:sz w:val="28"/>
        </w:rPr>
        <w:t>
      30 000 данаға дейін – 0,9;</w:t>
      </w:r>
    </w:p>
    <w:bookmarkEnd w:id="17"/>
    <w:bookmarkStart w:name="z23" w:id="18"/>
    <w:p>
      <w:pPr>
        <w:spacing w:after="0"/>
        <w:ind w:left="0"/>
        <w:jc w:val="both"/>
      </w:pPr>
      <w:r>
        <w:rPr>
          <w:rFonts w:ascii="Times New Roman"/>
          <w:b w:val="false"/>
          <w:i w:val="false"/>
          <w:color w:val="000000"/>
          <w:sz w:val="28"/>
        </w:rPr>
        <w:t>
      20 000 данаға дейін – 0,8;</w:t>
      </w:r>
    </w:p>
    <w:bookmarkEnd w:id="18"/>
    <w:bookmarkStart w:name="z24" w:id="19"/>
    <w:p>
      <w:pPr>
        <w:spacing w:after="0"/>
        <w:ind w:left="0"/>
        <w:jc w:val="both"/>
      </w:pPr>
      <w:r>
        <w:rPr>
          <w:rFonts w:ascii="Times New Roman"/>
          <w:b w:val="false"/>
          <w:i w:val="false"/>
          <w:color w:val="000000"/>
          <w:sz w:val="28"/>
        </w:rPr>
        <w:t>
      10 000 данаға дейін – 0,65;</w:t>
      </w:r>
    </w:p>
    <w:bookmarkEnd w:id="19"/>
    <w:bookmarkStart w:name="z25" w:id="20"/>
    <w:p>
      <w:pPr>
        <w:spacing w:after="0"/>
        <w:ind w:left="0"/>
        <w:jc w:val="both"/>
      </w:pPr>
      <w:r>
        <w:rPr>
          <w:rFonts w:ascii="Times New Roman"/>
          <w:b w:val="false"/>
          <w:i w:val="false"/>
          <w:color w:val="000000"/>
          <w:sz w:val="28"/>
        </w:rPr>
        <w:t>
      5 000 данаға дейін – 0,5;</w:t>
      </w:r>
    </w:p>
    <w:bookmarkEnd w:id="20"/>
    <w:bookmarkStart w:name="z26" w:id="21"/>
    <w:p>
      <w:pPr>
        <w:spacing w:after="0"/>
        <w:ind w:left="0"/>
        <w:jc w:val="both"/>
      </w:pPr>
      <w:r>
        <w:rPr>
          <w:rFonts w:ascii="Times New Roman"/>
          <w:b w:val="false"/>
          <w:i w:val="false"/>
          <w:color w:val="000000"/>
          <w:sz w:val="28"/>
        </w:rPr>
        <w:t>
      2) журналдар үшін Pm=Bm x V x Kq формуласы бойынша, онда:</w:t>
      </w:r>
    </w:p>
    <w:bookmarkEnd w:id="21"/>
    <w:bookmarkStart w:name="z27" w:id="22"/>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2"/>
    <w:bookmarkStart w:name="z28" w:id="23"/>
    <w:p>
      <w:pPr>
        <w:spacing w:after="0"/>
        <w:ind w:left="0"/>
        <w:jc w:val="both"/>
      </w:pPr>
      <w:r>
        <w:rPr>
          <w:rFonts w:ascii="Times New Roman"/>
          <w:b w:val="false"/>
          <w:i w:val="false"/>
          <w:color w:val="000000"/>
          <w:sz w:val="28"/>
        </w:rPr>
        <w:t>
      Bm – журналда орналастырылатын бір шаршы сантиметр көрсетілетін қызмет үшін базалық баға;</w:t>
      </w:r>
    </w:p>
    <w:bookmarkEnd w:id="23"/>
    <w:bookmarkStart w:name="z29" w:id="24"/>
    <w:p>
      <w:pPr>
        <w:spacing w:after="0"/>
        <w:ind w:left="0"/>
        <w:jc w:val="both"/>
      </w:pPr>
      <w:r>
        <w:rPr>
          <w:rFonts w:ascii="Times New Roman"/>
          <w:b w:val="false"/>
          <w:i w:val="false"/>
          <w:color w:val="000000"/>
          <w:sz w:val="28"/>
        </w:rPr>
        <w:t>
      V – шаршы сантиметр есептелетін журналда орналастырылатын көрсетілетін қызмет көлемі;</w:t>
      </w:r>
    </w:p>
    <w:bookmarkEnd w:id="24"/>
    <w:bookmarkStart w:name="z30" w:id="25"/>
    <w:p>
      <w:pPr>
        <w:spacing w:after="0"/>
        <w:ind w:left="0"/>
        <w:jc w:val="both"/>
      </w:pPr>
      <w:r>
        <w:rPr>
          <w:rFonts w:ascii="Times New Roman"/>
          <w:b w:val="false"/>
          <w:i w:val="false"/>
          <w:color w:val="000000"/>
          <w:sz w:val="28"/>
        </w:rPr>
        <w:t>
      Kq – журнал таралымына түзету коэффициенті:</w:t>
      </w:r>
    </w:p>
    <w:bookmarkEnd w:id="25"/>
    <w:bookmarkStart w:name="z31" w:id="26"/>
    <w:p>
      <w:pPr>
        <w:spacing w:after="0"/>
        <w:ind w:left="0"/>
        <w:jc w:val="both"/>
      </w:pPr>
      <w:r>
        <w:rPr>
          <w:rFonts w:ascii="Times New Roman"/>
          <w:b w:val="false"/>
          <w:i w:val="false"/>
          <w:color w:val="000000"/>
          <w:sz w:val="28"/>
        </w:rPr>
        <w:t>
      15 000 данаға дейін – 1,2;</w:t>
      </w:r>
    </w:p>
    <w:bookmarkEnd w:id="26"/>
    <w:bookmarkStart w:name="z32" w:id="27"/>
    <w:p>
      <w:pPr>
        <w:spacing w:after="0"/>
        <w:ind w:left="0"/>
        <w:jc w:val="both"/>
      </w:pPr>
      <w:r>
        <w:rPr>
          <w:rFonts w:ascii="Times New Roman"/>
          <w:b w:val="false"/>
          <w:i w:val="false"/>
          <w:color w:val="000000"/>
          <w:sz w:val="28"/>
        </w:rPr>
        <w:t>
      10 000 данаға дейін – 1,1;</w:t>
      </w:r>
    </w:p>
    <w:bookmarkEnd w:id="27"/>
    <w:bookmarkStart w:name="z33" w:id="28"/>
    <w:p>
      <w:pPr>
        <w:spacing w:after="0"/>
        <w:ind w:left="0"/>
        <w:jc w:val="both"/>
      </w:pPr>
      <w:r>
        <w:rPr>
          <w:rFonts w:ascii="Times New Roman"/>
          <w:b w:val="false"/>
          <w:i w:val="false"/>
          <w:color w:val="000000"/>
          <w:sz w:val="28"/>
        </w:rPr>
        <w:t>
      8 000 данаға дейін – 1;</w:t>
      </w:r>
    </w:p>
    <w:bookmarkEnd w:id="28"/>
    <w:bookmarkStart w:name="z34" w:id="29"/>
    <w:p>
      <w:pPr>
        <w:spacing w:after="0"/>
        <w:ind w:left="0"/>
        <w:jc w:val="both"/>
      </w:pPr>
      <w:r>
        <w:rPr>
          <w:rFonts w:ascii="Times New Roman"/>
          <w:b w:val="false"/>
          <w:i w:val="false"/>
          <w:color w:val="000000"/>
          <w:sz w:val="28"/>
        </w:rPr>
        <w:t>
      5 000 данаға дейін – 0,9;</w:t>
      </w:r>
    </w:p>
    <w:bookmarkEnd w:id="29"/>
    <w:bookmarkStart w:name="z35" w:id="30"/>
    <w:p>
      <w:pPr>
        <w:spacing w:after="0"/>
        <w:ind w:left="0"/>
        <w:jc w:val="both"/>
      </w:pPr>
      <w:r>
        <w:rPr>
          <w:rFonts w:ascii="Times New Roman"/>
          <w:b w:val="false"/>
          <w:i w:val="false"/>
          <w:color w:val="000000"/>
          <w:sz w:val="28"/>
        </w:rPr>
        <w:t>
      3 000 данаға дейін – 0,8;</w:t>
      </w:r>
    </w:p>
    <w:bookmarkEnd w:id="30"/>
    <w:bookmarkStart w:name="z36" w:id="31"/>
    <w:p>
      <w:pPr>
        <w:spacing w:after="0"/>
        <w:ind w:left="0"/>
        <w:jc w:val="both"/>
      </w:pPr>
      <w:r>
        <w:rPr>
          <w:rFonts w:ascii="Times New Roman"/>
          <w:b w:val="false"/>
          <w:i w:val="false"/>
          <w:color w:val="000000"/>
          <w:sz w:val="28"/>
        </w:rPr>
        <w:t>
      1 000 данаға дейін – 0,7.</w:t>
      </w:r>
    </w:p>
    <w:bookmarkEnd w:id="31"/>
    <w:bookmarkStart w:name="z37" w:id="32"/>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2"/>
    <w:bookmarkStart w:name="z38" w:id="33"/>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3"/>
    <w:bookmarkStart w:name="z39" w:id="34"/>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bookmarkEnd w:id="34"/>
    <w:bookmarkStart w:name="z40" w:id="35"/>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bookmarkEnd w:id="35"/>
    <w:bookmarkStart w:name="z41" w:id="36"/>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6"/>
    <w:bookmarkStart w:name="z42" w:id="37"/>
    <w:p>
      <w:pPr>
        <w:spacing w:after="0"/>
        <w:ind w:left="0"/>
        <w:jc w:val="both"/>
      </w:pPr>
      <w:r>
        <w:rPr>
          <w:rFonts w:ascii="Times New Roman"/>
          <w:b w:val="false"/>
          <w:i w:val="false"/>
          <w:color w:val="000000"/>
          <w:sz w:val="28"/>
        </w:rPr>
        <w:t>
      айына 500 000 кірушіге дейін – 1;</w:t>
      </w:r>
    </w:p>
    <w:bookmarkEnd w:id="37"/>
    <w:bookmarkStart w:name="z43" w:id="38"/>
    <w:p>
      <w:pPr>
        <w:spacing w:after="0"/>
        <w:ind w:left="0"/>
        <w:jc w:val="both"/>
      </w:pPr>
      <w:r>
        <w:rPr>
          <w:rFonts w:ascii="Times New Roman"/>
          <w:b w:val="false"/>
          <w:i w:val="false"/>
          <w:color w:val="000000"/>
          <w:sz w:val="28"/>
        </w:rPr>
        <w:t>
      айына 1 000 000 кірушіге дейін – 1,1;</w:t>
      </w:r>
    </w:p>
    <w:bookmarkEnd w:id="38"/>
    <w:bookmarkStart w:name="z44" w:id="39"/>
    <w:p>
      <w:pPr>
        <w:spacing w:after="0"/>
        <w:ind w:left="0"/>
        <w:jc w:val="both"/>
      </w:pPr>
      <w:r>
        <w:rPr>
          <w:rFonts w:ascii="Times New Roman"/>
          <w:b w:val="false"/>
          <w:i w:val="false"/>
          <w:color w:val="000000"/>
          <w:sz w:val="28"/>
        </w:rPr>
        <w:t>
      айына 2 000 000 кірушіге дейін – 1,2;</w:t>
      </w:r>
    </w:p>
    <w:bookmarkEnd w:id="39"/>
    <w:bookmarkStart w:name="z45" w:id="40"/>
    <w:p>
      <w:pPr>
        <w:spacing w:after="0"/>
        <w:ind w:left="0"/>
        <w:jc w:val="both"/>
      </w:pPr>
      <w:r>
        <w:rPr>
          <w:rFonts w:ascii="Times New Roman"/>
          <w:b w:val="false"/>
          <w:i w:val="false"/>
          <w:color w:val="000000"/>
          <w:sz w:val="28"/>
        </w:rPr>
        <w:t>
      айына 5 000 000 кірушіге дейін – 1,3;</w:t>
      </w:r>
    </w:p>
    <w:bookmarkEnd w:id="40"/>
    <w:bookmarkStart w:name="z46" w:id="41"/>
    <w:p>
      <w:pPr>
        <w:spacing w:after="0"/>
        <w:ind w:left="0"/>
        <w:jc w:val="both"/>
      </w:pPr>
      <w:r>
        <w:rPr>
          <w:rFonts w:ascii="Times New Roman"/>
          <w:b w:val="false"/>
          <w:i w:val="false"/>
          <w:color w:val="000000"/>
          <w:sz w:val="28"/>
        </w:rPr>
        <w:t>
      айына 5 000 000 кірушіден жоғары – 1,4.</w:t>
      </w:r>
    </w:p>
    <w:bookmarkEnd w:id="41"/>
    <w:bookmarkStart w:name="z47" w:id="42"/>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2"/>
    <w:bookmarkStart w:name="z48" w:id="43"/>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3"/>
    <w:bookmarkStart w:name="z49" w:id="44"/>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bookmarkEnd w:id="44"/>
    <w:bookmarkStart w:name="z50" w:id="45"/>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bookmarkEnd w:id="45"/>
    <w:bookmarkStart w:name="z51" w:id="46"/>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End w:id="46"/>
    <w:bookmarkStart w:name="z52" w:id="47"/>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7"/>
    <w:bookmarkStart w:name="z53" w:id="48"/>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48"/>
    <w:bookmarkStart w:name="z54" w:id="49"/>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bookmarkEnd w:id="49"/>
    <w:bookmarkStart w:name="z55" w:id="50"/>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аумағындағы бұқаралық ақпарат</w:t>
            </w:r>
            <w:r>
              <w:br/>
            </w:r>
            <w:r>
              <w:rPr>
                <w:rFonts w:ascii="Times New Roman"/>
                <w:b w:val="false"/>
                <w:i w:val="false"/>
                <w:color w:val="000000"/>
                <w:sz w:val="20"/>
              </w:rPr>
              <w:t>құралдарында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үшін сатып алынатын</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57" w:id="51"/>
    <w:p>
      <w:pPr>
        <w:spacing w:after="0"/>
        <w:ind w:left="0"/>
        <w:jc w:val="left"/>
      </w:pPr>
      <w:r>
        <w:rPr>
          <w:rFonts w:ascii="Times New Roman"/>
          <w:b/>
          <w:i w:val="false"/>
          <w:color w:val="000000"/>
        </w:rPr>
        <w:t xml:space="preserve"> Батыс Қазақстан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және алдағы жылдар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(газет) көрсетілетін қызмет (ақпараттық материалдарды дайындау және орналастыру)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аумағында таратылатын мерзімді баспа басылымдарында (газет) көрсетілетін қызмет (ақпараттық материалдарды дайындау және орналастыру) (Bn)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қызмет (сюжетті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 -, радиоарналардың міндетті тізбесіне енгізілген телевизияда көрсетілетін қызмет (ақпараттық-талдамалық бағдарламаны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теле -, радиоарналардың міндетті тізбесіне енгізілген телевизияда көрсетілетін қызмет (бейнероликті өндіру және орналастыру) (Btv)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 радиоарналардың тізбесіне кіретін арналарды қоспағанда, Батыс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(сюжетті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радиоарналардың тізбесіне кіретін телеарналарды қоспағанда, Батыс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(ақпараттық-талдамалық бағдарламаны өндіру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теле -, радиоарналардың тізбесіне кіретін телеарналарды қоспағанда, Батыс Қазақстан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(бейнероликті өндіру және орналастыру) (Btv)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өндіру және оларды Қазақстан Республикасының аумағында ақпарат тарататын радиоарнада орналастыру қызметі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аудиороликтерді өндіру және оларды Қазақстан Республикасының аумағында ақпарат тарататын радиоарнада орналастыру қызметі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өндіру және оларды Батыс Қазақстан облысының аумағында ақпарат тарататын радиоарнада орналастыру қызметі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аудиороликтерді өндіру және оларды Батыс Қазақстан облысының аумағында ақпарат тарататын радиоарнада орналастыру қызметі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