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8b659" w14:textId="d38b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Карантиндік режимді енгізе отырып, карантиндік аймақты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2023 жылғы 12 маусымдағы № 131 қаулысы. Күші жойылды - Батыс Қазақстан облысы әкімдігінің 2026 жылғы 13 наурыздағы № 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13.03.2026 № 58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"Өсімдіктер карантині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Агроөнеркәсіптік кешендегі мемлекеттік инспекция комитетінің Батыс Қазақстан облыстық аумақтық инспекциясының 2023 жылғы 27 ақпандағы № 3-13/122 ұсынуы негізінде,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аумағында карантиндік режимді енгізе отырып, карантиндік аймақ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әкімінің аппараты" мемлекеттік мекемесі осы қаулының Батыс Қазақстан облысы Әділет департаментінде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маусымдағы 131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арамшөп – жатаған (қызғылт) (Acroptilon repens D.C.) укекіре бойынша залалданған алаңдардың көлемінде Батыс Қазақстан облысы аумағында карантиндік режим енгізілген карантиндік аймақ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әкімдігінің 07.02.2025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қаулысымен 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арамшөп – көпжылдық ойраншөп (Ambrosia psilostachya (D.C.)) бойынша залалданған алаңдардың көлемінде Батыс Қазақстан облысы аумағында карантиндік режим енгізілген карантиндік аймақ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Батыс Қазақстан облысы әкімдігінің 16.02.2024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маусымдағы №131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арамшөп – арам сояу (Cuscuta sp.sp) бойынша залалданған алаңдардың көлемінде Батыс Қазақстан облысы аумағында карантиндік режим енгізілген карантиндік аймақ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Батыс Қазақстан облысы әкімдігінің 07.02.2025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(қаланың)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 4-қосымша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Карантиндік зиянкес – жұпсыз жібек көбелегі (Lymantria dispar L.  (asian race)) бойынша залалданған алаңдардың көлемінде Батыс Қазақстан облысы аумағында карантиндік режим енгізілген карантиндік аймақ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маусымдағы №131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Орманның карантиндік зиянкесі – қауын шыбыны (Myiopardalis pardalina (Bigot)) бойынша залалданған алаңдардың көлемінде Батыс Қазақстан облысы аумағында карантиндік режим енгізілген карантиндік аймақ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Батыс Қазақстан облысы әкімдігінің 07.02.2025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Залалдану алаңы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алаңы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