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021bf" w14:textId="0b021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"2023 - 2025 жылдарға арналған Самар ауданының аудандық бюджеті туралы" Самар ауданы мәслихатының 2022 жылғы 28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Самар ауданы мәслихатының 2023 жылғы 13 қыркүйектегі № 5-2/VIII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Самар ауданының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Самар аудандық мәслихатының "Самар ауданының 2023 – 2025 жылдарға арналған аудандық бюджеті туралы" 2022 жылғы 28 желтоқсандағы № 8-2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4 012 576,9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1 471 488,4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2 605,0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3 025,0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2 535 458,5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4 148 896,7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- 28 594,9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41 400,0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–12 805,1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соның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- 190 524,9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- 190 524,9 мың теңге, соның ішінде: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41 400,0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12 805,1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136 319,8 мың теңге.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2023 жылға арналған аудандық бюджетте 600 996,4 мың теңге сомасында аудандық маңызы бар қала, кенттер, ауылдық округтер бюджеттеріне аудандық бюджеттен берілетін субвенциялар көлемі қарастырылсын, оның ішінде: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Аққала ауылдық округі 68 561,9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Бастаушы ауылдық округі 34 649,0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Құлынжон ауылдық округі 113 778,3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Мариногор ауылдық округі 64 659,1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Миролюбов ауылдық округі 45 969,0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Палатцы ауылдық округі 56 678,3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Самара ауылдық округі 148 051,8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Сарыбел ауылдық округі 68 649,0 мың теңге;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Ауданның жергілікті атқарушы органының 2023 жылға арналған резерві 17 084,0 мың теңге сомасында бекітілсін.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Самар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Шаймарданова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Самар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13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5-2/VIII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Самар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8-2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қосымша</w:t>
            </w:r>
          </w:p>
        </w:tc>
      </w:tr>
    </w:tbl>
    <w:bookmarkStart w:name="z4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аудандық бюджет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4 012 576,9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1 471 488,4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809 690,0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789 380,0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613 798,4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613 798,4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ұйымдарынан, Жәбірленушілерге өтемақы қорынан және Білім беру инфрақұрылымын қолдау қорынан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2 535 458,5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126 352,1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126 352,1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2 409 106,4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2 409 106,4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4 148 896,7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1 090 484,3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347 601,4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307 045,6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78 719,8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741 496,7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427 194,4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383 888,1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234 232,3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183 108,3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429 003,3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323 579,3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323 579,3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оңалтудың жеке бағдарламасына сәйкес мұқтаж мүгедектігі бар адамдарды протездік-ортопедиялық көмек, сурдотехникалық, тифлотехникалық құралдармен, арнаулы жүрiп-тұру құралдармен, мiндеттi гигиеналық құралдармен қамтамасыз ету, сондай-ақ санаторий-курорттық емделу, есту бойынша мүгедектігі бар адамдарға қолмен көрсететiн тіл маманының, жеке көмекшінің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1 174 520,0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308 585,6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308 585,6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291 501,6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291 501,6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324 474,3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324 474,3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324 474,3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69 373,3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кредиттерін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-190 524,9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190 524,9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136 319,8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 үшін: 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жылының басына 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соңына 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