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c295" w14:textId="710c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Шығыс Қазақстан облысы Күршім аудандық мәслихатының 2023 жылғы 3 шілдедегі № 5/13-VIII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8 - бабы </w:t>
      </w:r>
      <w:r>
        <w:rPr>
          <w:rFonts w:ascii="Times New Roman"/>
          <w:b w:val="false"/>
          <w:i w:val="false"/>
          <w:color w:val="000000"/>
          <w:sz w:val="28"/>
        </w:rPr>
        <w:t>3 - тармағының</w:t>
      </w:r>
      <w:r>
        <w:rPr>
          <w:rFonts w:ascii="Times New Roman"/>
          <w:b w:val="false"/>
          <w:i w:val="false"/>
          <w:color w:val="000000"/>
          <w:sz w:val="28"/>
        </w:rPr>
        <w:t xml:space="preserve"> 7) тармақшасына,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16299) бекітілген "Б" корпусы мемлекеттік әкімшілік қызметшілерінің қызметін бағалаудың үлгілік әдістемесіне сәйкес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Күршім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"03" шілдедегі </w:t>
            </w:r>
            <w:r>
              <w:br/>
            </w:r>
            <w:r>
              <w:rPr>
                <w:rFonts w:ascii="Times New Roman"/>
                <w:b w:val="false"/>
                <w:i w:val="false"/>
                <w:color w:val="000000"/>
                <w:sz w:val="20"/>
              </w:rPr>
              <w:t>№ 5/13-VIII шешіміне қосымша</w:t>
            </w:r>
          </w:p>
        </w:tc>
      </w:tr>
    </w:tbl>
    <w:bookmarkStart w:name="z10" w:id="3"/>
    <w:p>
      <w:pPr>
        <w:spacing w:after="0"/>
        <w:ind w:left="0"/>
        <w:jc w:val="left"/>
      </w:pPr>
      <w:r>
        <w:rPr>
          <w:rFonts w:ascii="Times New Roman"/>
          <w:b/>
          <w:i w:val="false"/>
          <w:color w:val="000000"/>
        </w:rPr>
        <w:t xml:space="preserve"> "Күршім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"Күршім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16299) бекітілген "Б" корпусы мемлекеттік әкімшілік қызметшілерінің қызметін бағалаудың үлгілік әдістемесі негізінде әзірленді, және "Күршім аудандық мәслихатының аппараты" мемлекеттік мекемесінің (бұдан әрі – аудандық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5"/>
    <w:bookmarkStart w:name="z13"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аудандық мәслихат аппараты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құрылымдық бөлімшенің/ аудандық мәслихат аппаратының басшысы –Е-2, Е-3 (құрылымдық бөлімшелердің басшылары) санаттарының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9" w:id="12"/>
    <w:p>
      <w:pPr>
        <w:spacing w:after="0"/>
        <w:ind w:left="0"/>
        <w:jc w:val="both"/>
      </w:pPr>
      <w:r>
        <w:rPr>
          <w:rFonts w:ascii="Times New Roman"/>
          <w:b w:val="false"/>
          <w:i w:val="false"/>
          <w:color w:val="000000"/>
          <w:sz w:val="28"/>
        </w:rPr>
        <w:t>
      6) бағаланатын адам – құрылымдық бөлімшенің/ аудандық мәслихат аппаратының басшысы немесе "Б" корпусының қызметшісі;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аудандық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6"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7" w:id="2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0"/>
    <w:bookmarkStart w:name="z28"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1"/>
    <w:bookmarkStart w:name="z29" w:id="2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2"/>
    <w:bookmarkStart w:name="z30" w:id="2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3"/>
    <w:bookmarkStart w:name="z31" w:id="2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4"/>
    <w:bookmarkStart w:name="z32" w:id="25"/>
    <w:p>
      <w:pPr>
        <w:spacing w:after="0"/>
        <w:ind w:left="0"/>
        <w:jc w:val="both"/>
      </w:pPr>
      <w:r>
        <w:rPr>
          <w:rFonts w:ascii="Times New Roman"/>
          <w:b w:val="false"/>
          <w:i w:val="false"/>
          <w:color w:val="000000"/>
          <w:sz w:val="28"/>
        </w:rPr>
        <w:t>
      "Функционалдық міндеттерін тиімді атқарады",</w:t>
      </w:r>
    </w:p>
    <w:bookmarkEnd w:id="25"/>
    <w:bookmarkStart w:name="z33" w:id="26"/>
    <w:p>
      <w:pPr>
        <w:spacing w:after="0"/>
        <w:ind w:left="0"/>
        <w:jc w:val="both"/>
      </w:pPr>
      <w:r>
        <w:rPr>
          <w:rFonts w:ascii="Times New Roman"/>
          <w:b w:val="false"/>
          <w:i w:val="false"/>
          <w:color w:val="000000"/>
          <w:sz w:val="28"/>
        </w:rPr>
        <w:t>
      "Функционалдық міндеттерін тиісті түрде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8"/>
    <w:bookmarkStart w:name="z36" w:id="2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29"/>
    <w:bookmarkStart w:name="z37" w:id="3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0"/>
    <w:bookmarkStart w:name="z38" w:id="3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1"/>
    <w:bookmarkStart w:name="z39" w:id="32"/>
    <w:p>
      <w:pPr>
        <w:spacing w:after="0"/>
        <w:ind w:left="0"/>
        <w:jc w:val="both"/>
      </w:pPr>
      <w:r>
        <w:rPr>
          <w:rFonts w:ascii="Times New Roman"/>
          <w:b w:val="false"/>
          <w:i w:val="false"/>
          <w:color w:val="000000"/>
          <w:sz w:val="28"/>
        </w:rPr>
        <w:t>
      10. Бағалауды ұйымдастырушылық сүйемелдеуді ұйымдастыру және кадр жұмысы бөлімі (бұдан әрі – ұйымдастыру және кадр жұмысы бөлімі), соның ішінде ақпараттық жүйе арқылы қамтамасыз етеді.</w:t>
      </w:r>
    </w:p>
    <w:bookmarkEnd w:id="32"/>
    <w:bookmarkStart w:name="z40" w:id="33"/>
    <w:p>
      <w:pPr>
        <w:spacing w:after="0"/>
        <w:ind w:left="0"/>
        <w:jc w:val="both"/>
      </w:pPr>
      <w:r>
        <w:rPr>
          <w:rFonts w:ascii="Times New Roman"/>
          <w:b w:val="false"/>
          <w:i w:val="false"/>
          <w:color w:val="000000"/>
          <w:sz w:val="28"/>
        </w:rPr>
        <w:t>
      Бұл ретте ұйымдастыру және кадр жұмысы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3"/>
    <w:bookmarkStart w:name="z41" w:id="34"/>
    <w:p>
      <w:pPr>
        <w:spacing w:after="0"/>
        <w:ind w:left="0"/>
        <w:jc w:val="both"/>
      </w:pPr>
      <w:r>
        <w:rPr>
          <w:rFonts w:ascii="Times New Roman"/>
          <w:b w:val="false"/>
          <w:i w:val="false"/>
          <w:color w:val="000000"/>
          <w:sz w:val="28"/>
        </w:rPr>
        <w:t>
      11. Ұйымдастыру және кадр жұмысы бөлімі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4"/>
    <w:bookmarkStart w:name="z42" w:id="3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3" w:id="36"/>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тәртіпте шағымдана алады.</w:t>
      </w:r>
    </w:p>
    <w:bookmarkEnd w:id="36"/>
    <w:bookmarkStart w:name="z44" w:id="3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және кадр жұмысы бөлімінде, сондай-ақ техникалық мүмкіндік болған кезде ақпараттық жүйеде сақталады.</w:t>
      </w:r>
    </w:p>
    <w:bookmarkEnd w:id="37"/>
    <w:bookmarkStart w:name="z45" w:id="38"/>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6" w:id="3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 және кадр жұмысы бөлімі қарастырады.</w:t>
      </w:r>
    </w:p>
    <w:bookmarkEnd w:id="39"/>
    <w:bookmarkStart w:name="z47" w:id="40"/>
    <w:p>
      <w:pPr>
        <w:spacing w:after="0"/>
        <w:ind w:left="0"/>
        <w:jc w:val="both"/>
      </w:pPr>
      <w:r>
        <w:rPr>
          <w:rFonts w:ascii="Times New Roman"/>
          <w:b w:val="false"/>
          <w:i w:val="false"/>
          <w:color w:val="000000"/>
          <w:sz w:val="28"/>
        </w:rPr>
        <w:t>
      17. Бағалаушы адам мыналарға жауапты болады:</w:t>
      </w:r>
    </w:p>
    <w:bookmarkEnd w:id="40"/>
    <w:bookmarkStart w:name="z48" w:id="4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1"/>
    <w:bookmarkStart w:name="z49" w:id="4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2"/>
    <w:bookmarkStart w:name="z50" w:id="4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3"/>
    <w:bookmarkStart w:name="z51" w:id="4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4"/>
    <w:bookmarkStart w:name="z52" w:id="45"/>
    <w:p>
      <w:pPr>
        <w:spacing w:after="0"/>
        <w:ind w:left="0"/>
        <w:jc w:val="both"/>
      </w:pPr>
      <w:r>
        <w:rPr>
          <w:rFonts w:ascii="Times New Roman"/>
          <w:b w:val="false"/>
          <w:i w:val="false"/>
          <w:color w:val="000000"/>
          <w:sz w:val="28"/>
        </w:rPr>
        <w:t>
      18. Бағаланатын адам мыналарға жауапты болады:</w:t>
      </w:r>
    </w:p>
    <w:bookmarkEnd w:id="45"/>
    <w:bookmarkStart w:name="z53" w:id="4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6"/>
    <w:bookmarkStart w:name="z54" w:id="4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7"/>
    <w:bookmarkStart w:name="z55" w:id="4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8"/>
    <w:bookmarkStart w:name="z56" w:id="49"/>
    <w:p>
      <w:pPr>
        <w:spacing w:after="0"/>
        <w:ind w:left="0"/>
        <w:jc w:val="both"/>
      </w:pPr>
      <w:r>
        <w:rPr>
          <w:rFonts w:ascii="Times New Roman"/>
          <w:b w:val="false"/>
          <w:i w:val="false"/>
          <w:color w:val="000000"/>
          <w:sz w:val="28"/>
        </w:rPr>
        <w:t>
      19. Ұйымдастыру және кадр жұмысы бөлімінің басшысы мыналарға жауапты болады:</w:t>
      </w:r>
    </w:p>
    <w:bookmarkEnd w:id="49"/>
    <w:bookmarkStart w:name="z57" w:id="5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0"/>
    <w:bookmarkStart w:name="z58" w:id="51"/>
    <w:p>
      <w:pPr>
        <w:spacing w:after="0"/>
        <w:ind w:left="0"/>
        <w:jc w:val="both"/>
      </w:pPr>
      <w:r>
        <w:rPr>
          <w:rFonts w:ascii="Times New Roman"/>
          <w:b w:val="false"/>
          <w:i w:val="false"/>
          <w:color w:val="000000"/>
          <w:sz w:val="28"/>
        </w:rPr>
        <w:t>
      2) НМИ уақтылы талдау мен келісу;</w:t>
      </w:r>
    </w:p>
    <w:bookmarkEnd w:id="51"/>
    <w:bookmarkStart w:name="z59" w:id="5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2"/>
    <w:bookmarkStart w:name="z60" w:id="5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3"/>
    <w:bookmarkStart w:name="z61" w:id="5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4"/>
    <w:bookmarkStart w:name="z62" w:id="55"/>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және кадр жұмысы бөлімінің басшысына және калибрлеу сессияларының қатысушыларына ғана белгілі болуы мүмкін.</w:t>
      </w:r>
    </w:p>
    <w:bookmarkEnd w:id="55"/>
    <w:bookmarkStart w:name="z63" w:id="5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6"/>
    <w:bookmarkStart w:name="z64" w:id="57"/>
    <w:p>
      <w:pPr>
        <w:spacing w:after="0"/>
        <w:ind w:left="0"/>
        <w:jc w:val="both"/>
      </w:pPr>
      <w:r>
        <w:rPr>
          <w:rFonts w:ascii="Times New Roman"/>
          <w:b w:val="false"/>
          <w:i w:val="false"/>
          <w:color w:val="000000"/>
          <w:sz w:val="28"/>
        </w:rPr>
        <w:t>
      21. Құрылымдық бөлімше/ аудандық мәслихат аппараты басшысының қызметін бағалау НМИ жетістіктерін бағалау әдісі негізінде жүзеге асырылады.</w:t>
      </w:r>
    </w:p>
    <w:bookmarkEnd w:id="57"/>
    <w:bookmarkStart w:name="z65" w:id="58"/>
    <w:p>
      <w:pPr>
        <w:spacing w:after="0"/>
        <w:ind w:left="0"/>
        <w:jc w:val="both"/>
      </w:pPr>
      <w:r>
        <w:rPr>
          <w:rFonts w:ascii="Times New Roman"/>
          <w:b w:val="false"/>
          <w:i w:val="false"/>
          <w:color w:val="000000"/>
          <w:sz w:val="28"/>
        </w:rPr>
        <w:t xml:space="preserve">
      22. НМИ-ды бағалаушы адаммен ұйымдастыру және кадр жұмысы бөлімінің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аудандық мәслихат аппараты басшысының жеке жұмыс жоспарында белгіленеді.</w:t>
      </w:r>
    </w:p>
    <w:bookmarkEnd w:id="58"/>
    <w:bookmarkStart w:name="z66" w:id="5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59"/>
    <w:bookmarkStart w:name="z67" w:id="6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және кадр жұмысы бөлімі жеке жұмыс жоспарының ақпараттық жүйеде (техникалық мүмкіндік болған жағдайда) орналастырылуын қамтамасыз етеді.</w:t>
      </w:r>
    </w:p>
    <w:bookmarkEnd w:id="60"/>
    <w:bookmarkStart w:name="z68" w:id="6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1"/>
    <w:bookmarkStart w:name="z69" w:id="62"/>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2"/>
    <w:bookmarkStart w:name="z70" w:id="6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ұйымдастыру және кадр жұмысы бөлімі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3"/>
    <w:bookmarkStart w:name="z71" w:id="6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4"/>
    <w:bookmarkStart w:name="z72" w:id="6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5"/>
    <w:bookmarkStart w:name="z73" w:id="6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6"/>
    <w:bookmarkStart w:name="z74" w:id="6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7"/>
    <w:bookmarkStart w:name="z75" w:id="6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8"/>
    <w:bookmarkStart w:name="z76" w:id="6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69"/>
    <w:bookmarkStart w:name="z77" w:id="70"/>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70"/>
    <w:bookmarkStart w:name="z78" w:id="7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1"/>
    <w:bookmarkStart w:name="z79" w:id="72"/>
    <w:p>
      <w:pPr>
        <w:spacing w:after="0"/>
        <w:ind w:left="0"/>
        <w:jc w:val="both"/>
      </w:pPr>
      <w:r>
        <w:rPr>
          <w:rFonts w:ascii="Times New Roman"/>
          <w:b w:val="false"/>
          <w:i w:val="false"/>
          <w:color w:val="000000"/>
          <w:sz w:val="28"/>
        </w:rPr>
        <w:t>
      26. Ақпараттық жүйе немесе ол болмаған жағдайда ұйымдастыру және кадр жұмысы бөлімі құрылымдық бөлімшенің/ 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2"/>
    <w:bookmarkStart w:name="z80" w:id="73"/>
    <w:p>
      <w:pPr>
        <w:spacing w:after="0"/>
        <w:ind w:left="0"/>
        <w:jc w:val="both"/>
      </w:pPr>
      <w:r>
        <w:rPr>
          <w:rFonts w:ascii="Times New Roman"/>
          <w:b w:val="false"/>
          <w:i w:val="false"/>
          <w:color w:val="000000"/>
          <w:sz w:val="28"/>
        </w:rPr>
        <w:t>
      27. Ақпараттық жүйемен немесе ол болмаған жағдайда ұйымдастыру және кадр жұмысы бөлімі ресімделген бағалау парағын бағалаушы адамға қарау үшін жолдайды.</w:t>
      </w:r>
    </w:p>
    <w:bookmarkEnd w:id="73"/>
    <w:bookmarkStart w:name="z81" w:id="7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4"/>
    <w:bookmarkStart w:name="z82" w:id="7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5"/>
    <w:bookmarkStart w:name="z83" w:id="7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6"/>
    <w:bookmarkStart w:name="z84" w:id="7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7"/>
    <w:bookmarkStart w:name="z85" w:id="7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8"/>
    <w:bookmarkStart w:name="z86" w:id="79"/>
    <w:p>
      <w:pPr>
        <w:spacing w:after="0"/>
        <w:ind w:left="0"/>
        <w:jc w:val="both"/>
      </w:pPr>
      <w:r>
        <w:rPr>
          <w:rFonts w:ascii="Times New Roman"/>
          <w:b w:val="false"/>
          <w:i w:val="false"/>
          <w:color w:val="000000"/>
          <w:sz w:val="28"/>
        </w:rPr>
        <w:t>
      30. Ақпараттық жүйе немесе ол болмаған жағдайда ұйымдастыру және кадр жұмысы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9"/>
    <w:bookmarkStart w:name="z87" w:id="80"/>
    <w:p>
      <w:pPr>
        <w:spacing w:after="0"/>
        <w:ind w:left="0"/>
        <w:jc w:val="both"/>
      </w:pPr>
      <w:r>
        <w:rPr>
          <w:rFonts w:ascii="Times New Roman"/>
          <w:b w:val="false"/>
          <w:i w:val="false"/>
          <w:color w:val="000000"/>
          <w:sz w:val="28"/>
        </w:rPr>
        <w:t>
      31. Ақпараттық жүйе арқылы немесе ол болмаған жағдайда ұйымдастыру және кадр жұмысы бөлімімен бағалаушы адамға бағалау парағы жіберіледі.</w:t>
      </w:r>
    </w:p>
    <w:bookmarkEnd w:id="80"/>
    <w:bookmarkStart w:name="z88" w:id="8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1"/>
    <w:bookmarkStart w:name="z89" w:id="8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2"/>
    <w:bookmarkStart w:name="z90" w:id="8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1"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2"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3" w:id="86"/>
    <w:p>
      <w:pPr>
        <w:spacing w:after="0"/>
        <w:ind w:left="0"/>
        <w:jc w:val="both"/>
      </w:pPr>
      <w:r>
        <w:rPr>
          <w:rFonts w:ascii="Times New Roman"/>
          <w:b w:val="false"/>
          <w:i w:val="false"/>
          <w:color w:val="000000"/>
          <w:sz w:val="28"/>
        </w:rPr>
        <w:t>
      дербестік және бастамашылық;</w:t>
      </w:r>
    </w:p>
    <w:bookmarkEnd w:id="86"/>
    <w:bookmarkStart w:name="z94" w:id="87"/>
    <w:p>
      <w:pPr>
        <w:spacing w:after="0"/>
        <w:ind w:left="0"/>
        <w:jc w:val="both"/>
      </w:pPr>
      <w:r>
        <w:rPr>
          <w:rFonts w:ascii="Times New Roman"/>
          <w:b w:val="false"/>
          <w:i w:val="false"/>
          <w:color w:val="000000"/>
          <w:sz w:val="28"/>
        </w:rPr>
        <w:t>
      еңбек тәртібі.</w:t>
      </w:r>
    </w:p>
    <w:bookmarkEnd w:id="87"/>
    <w:bookmarkStart w:name="z95"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6"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7" w:id="90"/>
    <w:p>
      <w:pPr>
        <w:spacing w:after="0"/>
        <w:ind w:left="0"/>
        <w:jc w:val="both"/>
      </w:pPr>
      <w:r>
        <w:rPr>
          <w:rFonts w:ascii="Times New Roman"/>
          <w:b w:val="false"/>
          <w:i w:val="false"/>
          <w:color w:val="000000"/>
          <w:sz w:val="28"/>
        </w:rPr>
        <w:t xml:space="preserve">
      Ұйымдастыру және кадр жұмысы бөлімі басшысы (мемлекеттік органның)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8"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9" w:id="92"/>
    <w:p>
      <w:pPr>
        <w:spacing w:after="0"/>
        <w:ind w:left="0"/>
        <w:jc w:val="both"/>
      </w:pPr>
      <w:r>
        <w:rPr>
          <w:rFonts w:ascii="Times New Roman"/>
          <w:b w:val="false"/>
          <w:i w:val="false"/>
          <w:color w:val="000000"/>
          <w:sz w:val="28"/>
        </w:rPr>
        <w:t>
      ұйымдастыру және кадр жұмысы бөлімінің басшысы үшін:</w:t>
      </w:r>
    </w:p>
    <w:bookmarkEnd w:id="92"/>
    <w:bookmarkStart w:name="z100" w:id="93"/>
    <w:p>
      <w:pPr>
        <w:spacing w:after="0"/>
        <w:ind w:left="0"/>
        <w:jc w:val="both"/>
      </w:pPr>
      <w:r>
        <w:rPr>
          <w:rFonts w:ascii="Times New Roman"/>
          <w:b w:val="false"/>
          <w:i w:val="false"/>
          <w:color w:val="000000"/>
          <w:sz w:val="28"/>
        </w:rPr>
        <w:t>
      қызметті басқару;</w:t>
      </w:r>
    </w:p>
    <w:bookmarkEnd w:id="93"/>
    <w:bookmarkStart w:name="z101" w:id="94"/>
    <w:p>
      <w:pPr>
        <w:spacing w:after="0"/>
        <w:ind w:left="0"/>
        <w:jc w:val="both"/>
      </w:pPr>
      <w:r>
        <w:rPr>
          <w:rFonts w:ascii="Times New Roman"/>
          <w:b w:val="false"/>
          <w:i w:val="false"/>
          <w:color w:val="000000"/>
          <w:sz w:val="28"/>
        </w:rPr>
        <w:t>
      тиімді коммуникацияларды құру;</w:t>
      </w:r>
    </w:p>
    <w:bookmarkEnd w:id="94"/>
    <w:bookmarkStart w:name="z102"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3" w:id="96"/>
    <w:p>
      <w:pPr>
        <w:spacing w:after="0"/>
        <w:ind w:left="0"/>
        <w:jc w:val="both"/>
      </w:pPr>
      <w:r>
        <w:rPr>
          <w:rFonts w:ascii="Times New Roman"/>
          <w:b w:val="false"/>
          <w:i w:val="false"/>
          <w:color w:val="000000"/>
          <w:sz w:val="28"/>
        </w:rPr>
        <w:t>
      өзгерістерді басқару;</w:t>
      </w:r>
    </w:p>
    <w:bookmarkEnd w:id="96"/>
    <w:bookmarkStart w:name="z104" w:id="97"/>
    <w:p>
      <w:pPr>
        <w:spacing w:after="0"/>
        <w:ind w:left="0"/>
        <w:jc w:val="both"/>
      </w:pPr>
      <w:r>
        <w:rPr>
          <w:rFonts w:ascii="Times New Roman"/>
          <w:b w:val="false"/>
          <w:i w:val="false"/>
          <w:color w:val="000000"/>
          <w:sz w:val="28"/>
        </w:rPr>
        <w:t>
      нәтижеге бағдарлану;</w:t>
      </w:r>
    </w:p>
    <w:bookmarkEnd w:id="97"/>
    <w:bookmarkStart w:name="z105"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6" w:id="99"/>
    <w:p>
      <w:pPr>
        <w:spacing w:after="0"/>
        <w:ind w:left="0"/>
        <w:jc w:val="both"/>
      </w:pPr>
      <w:r>
        <w:rPr>
          <w:rFonts w:ascii="Times New Roman"/>
          <w:b w:val="false"/>
          <w:i w:val="false"/>
          <w:color w:val="000000"/>
          <w:sz w:val="28"/>
        </w:rPr>
        <w:t>
      топты басқару;</w:t>
      </w:r>
    </w:p>
    <w:bookmarkEnd w:id="99"/>
    <w:bookmarkStart w:name="z107" w:id="100"/>
    <w:p>
      <w:pPr>
        <w:spacing w:after="0"/>
        <w:ind w:left="0"/>
        <w:jc w:val="both"/>
      </w:pPr>
      <w:r>
        <w:rPr>
          <w:rFonts w:ascii="Times New Roman"/>
          <w:b w:val="false"/>
          <w:i w:val="false"/>
          <w:color w:val="000000"/>
          <w:sz w:val="28"/>
        </w:rPr>
        <w:t>
      көшбасшылық қасиеттер;</w:t>
      </w:r>
    </w:p>
    <w:bookmarkEnd w:id="100"/>
    <w:bookmarkStart w:name="z108" w:id="101"/>
    <w:p>
      <w:pPr>
        <w:spacing w:after="0"/>
        <w:ind w:left="0"/>
        <w:jc w:val="both"/>
      </w:pPr>
      <w:r>
        <w:rPr>
          <w:rFonts w:ascii="Times New Roman"/>
          <w:b w:val="false"/>
          <w:i w:val="false"/>
          <w:color w:val="000000"/>
          <w:sz w:val="28"/>
        </w:rPr>
        <w:t>
      ынтымақтастық;</w:t>
      </w:r>
    </w:p>
    <w:bookmarkEnd w:id="101"/>
    <w:bookmarkStart w:name="z109" w:id="102"/>
    <w:p>
      <w:pPr>
        <w:spacing w:after="0"/>
        <w:ind w:left="0"/>
        <w:jc w:val="both"/>
      </w:pPr>
      <w:r>
        <w:rPr>
          <w:rFonts w:ascii="Times New Roman"/>
          <w:b w:val="false"/>
          <w:i w:val="false"/>
          <w:color w:val="000000"/>
          <w:sz w:val="28"/>
        </w:rPr>
        <w:t>
      жеделділік;</w:t>
      </w:r>
    </w:p>
    <w:bookmarkEnd w:id="102"/>
    <w:bookmarkStart w:name="z110" w:id="103"/>
    <w:p>
      <w:pPr>
        <w:spacing w:after="0"/>
        <w:ind w:left="0"/>
        <w:jc w:val="both"/>
      </w:pPr>
      <w:r>
        <w:rPr>
          <w:rFonts w:ascii="Times New Roman"/>
          <w:b w:val="false"/>
          <w:i w:val="false"/>
          <w:color w:val="000000"/>
          <w:sz w:val="28"/>
        </w:rPr>
        <w:t>
      өзін-өзі дамыту;</w:t>
      </w:r>
    </w:p>
    <w:bookmarkEnd w:id="103"/>
    <w:bookmarkStart w:name="z111" w:id="104"/>
    <w:p>
      <w:pPr>
        <w:spacing w:after="0"/>
        <w:ind w:left="0"/>
        <w:jc w:val="both"/>
      </w:pPr>
      <w:r>
        <w:rPr>
          <w:rFonts w:ascii="Times New Roman"/>
          <w:b w:val="false"/>
          <w:i w:val="false"/>
          <w:color w:val="000000"/>
          <w:sz w:val="28"/>
        </w:rPr>
        <w:t>
      бастамшылдық;</w:t>
      </w:r>
    </w:p>
    <w:bookmarkEnd w:id="104"/>
    <w:bookmarkStart w:name="z112" w:id="105"/>
    <w:p>
      <w:pPr>
        <w:spacing w:after="0"/>
        <w:ind w:left="0"/>
        <w:jc w:val="both"/>
      </w:pPr>
      <w:r>
        <w:rPr>
          <w:rFonts w:ascii="Times New Roman"/>
          <w:b w:val="false"/>
          <w:i w:val="false"/>
          <w:color w:val="000000"/>
          <w:sz w:val="28"/>
        </w:rPr>
        <w:t>
      "Б" корпусының қызметшілері үшін:</w:t>
      </w:r>
    </w:p>
    <w:bookmarkEnd w:id="105"/>
    <w:bookmarkStart w:name="z113" w:id="106"/>
    <w:p>
      <w:pPr>
        <w:spacing w:after="0"/>
        <w:ind w:left="0"/>
        <w:jc w:val="both"/>
      </w:pPr>
      <w:r>
        <w:rPr>
          <w:rFonts w:ascii="Times New Roman"/>
          <w:b w:val="false"/>
          <w:i w:val="false"/>
          <w:color w:val="000000"/>
          <w:sz w:val="28"/>
        </w:rPr>
        <w:t>
      тиімді коммуникацияларды құру;</w:t>
      </w:r>
    </w:p>
    <w:bookmarkEnd w:id="106"/>
    <w:bookmarkStart w:name="z114"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5" w:id="108"/>
    <w:p>
      <w:pPr>
        <w:spacing w:after="0"/>
        <w:ind w:left="0"/>
        <w:jc w:val="both"/>
      </w:pPr>
      <w:r>
        <w:rPr>
          <w:rFonts w:ascii="Times New Roman"/>
          <w:b w:val="false"/>
          <w:i w:val="false"/>
          <w:color w:val="000000"/>
          <w:sz w:val="28"/>
        </w:rPr>
        <w:t>
      өзгерістерді басқару;</w:t>
      </w:r>
    </w:p>
    <w:bookmarkEnd w:id="108"/>
    <w:bookmarkStart w:name="z116" w:id="109"/>
    <w:p>
      <w:pPr>
        <w:spacing w:after="0"/>
        <w:ind w:left="0"/>
        <w:jc w:val="both"/>
      </w:pPr>
      <w:r>
        <w:rPr>
          <w:rFonts w:ascii="Times New Roman"/>
          <w:b w:val="false"/>
          <w:i w:val="false"/>
          <w:color w:val="000000"/>
          <w:sz w:val="28"/>
        </w:rPr>
        <w:t>
      нәтижеге бағдарлану;</w:t>
      </w:r>
    </w:p>
    <w:bookmarkEnd w:id="109"/>
    <w:bookmarkStart w:name="z117"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8" w:id="111"/>
    <w:p>
      <w:pPr>
        <w:spacing w:after="0"/>
        <w:ind w:left="0"/>
        <w:jc w:val="both"/>
      </w:pPr>
      <w:r>
        <w:rPr>
          <w:rFonts w:ascii="Times New Roman"/>
          <w:b w:val="false"/>
          <w:i w:val="false"/>
          <w:color w:val="000000"/>
          <w:sz w:val="28"/>
        </w:rPr>
        <w:t>
      ынтымақтастық;</w:t>
      </w:r>
    </w:p>
    <w:bookmarkEnd w:id="111"/>
    <w:bookmarkStart w:name="z119" w:id="112"/>
    <w:p>
      <w:pPr>
        <w:spacing w:after="0"/>
        <w:ind w:left="0"/>
        <w:jc w:val="both"/>
      </w:pPr>
      <w:r>
        <w:rPr>
          <w:rFonts w:ascii="Times New Roman"/>
          <w:b w:val="false"/>
          <w:i w:val="false"/>
          <w:color w:val="000000"/>
          <w:sz w:val="28"/>
        </w:rPr>
        <w:t>
      жеделділік;</w:t>
      </w:r>
    </w:p>
    <w:bookmarkEnd w:id="112"/>
    <w:bookmarkStart w:name="z120" w:id="113"/>
    <w:p>
      <w:pPr>
        <w:spacing w:after="0"/>
        <w:ind w:left="0"/>
        <w:jc w:val="both"/>
      </w:pPr>
      <w:r>
        <w:rPr>
          <w:rFonts w:ascii="Times New Roman"/>
          <w:b w:val="false"/>
          <w:i w:val="false"/>
          <w:color w:val="000000"/>
          <w:sz w:val="28"/>
        </w:rPr>
        <w:t>
      өзін-өзі дамыту.</w:t>
      </w:r>
    </w:p>
    <w:bookmarkEnd w:id="113"/>
    <w:bookmarkStart w:name="z121"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және кадр жұмысы бөлімі дербес анықтайтын үш адамнан кем болмауы және жеті адамнан артық болмауы тиіс.</w:t>
      </w:r>
    </w:p>
    <w:bookmarkEnd w:id="114"/>
    <w:bookmarkStart w:name="z122"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3"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4" w:id="117"/>
    <w:p>
      <w:pPr>
        <w:spacing w:after="0"/>
        <w:ind w:left="0"/>
        <w:jc w:val="both"/>
      </w:pPr>
      <w:r>
        <w:rPr>
          <w:rFonts w:ascii="Times New Roman"/>
          <w:b w:val="false"/>
          <w:i w:val="false"/>
          <w:color w:val="000000"/>
          <w:sz w:val="28"/>
        </w:rPr>
        <w:t>
      1) тікелей басшы;</w:t>
      </w:r>
    </w:p>
    <w:bookmarkEnd w:id="117"/>
    <w:bookmarkStart w:name="z125"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6"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7" w:id="120"/>
    <w:p>
      <w:pPr>
        <w:spacing w:after="0"/>
        <w:ind w:left="0"/>
        <w:jc w:val="both"/>
      </w:pPr>
      <w:r>
        <w:rPr>
          <w:rFonts w:ascii="Times New Roman"/>
          <w:b w:val="false"/>
          <w:i w:val="false"/>
          <w:color w:val="000000"/>
          <w:sz w:val="28"/>
        </w:rPr>
        <w:t xml:space="preserve">
      36. Ұйымдастыру және кадр жұмысы бөлімі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және кадр жұмысы бөлімімен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8"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9"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аудандық мәслихат аппараты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0"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31"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2" w:id="125"/>
    <w:p>
      <w:pPr>
        <w:spacing w:after="0"/>
        <w:ind w:left="0"/>
        <w:jc w:val="both"/>
      </w:pPr>
      <w:r>
        <w:rPr>
          <w:rFonts w:ascii="Times New Roman"/>
          <w:b w:val="false"/>
          <w:i w:val="false"/>
          <w:color w:val="000000"/>
          <w:sz w:val="28"/>
        </w:rPr>
        <w:t>
      40. Ұйымдастыру және кадр жұмысы бөлімі калибрлеу сессиясының қызметін ұйымдастырады.</w:t>
      </w:r>
    </w:p>
    <w:bookmarkEnd w:id="125"/>
    <w:bookmarkStart w:name="z133"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4"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5"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6"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 және кадр жұмысы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7"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8"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9"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0"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1"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2"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