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25cb" w14:textId="17e2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Жамбыл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2023 жылғы 29 желтоқсандағы № 10/142-VIII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 –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2-7–тармағына сәйкес, Катонқарағай аудандық мәслихаты ШЕШТІ: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Жамбыл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  49521,0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түсiмдер – 4600,0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  – 44421,0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 49521,0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  0,0 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активтерiмен операциялар бойынша сальдо – 0,0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- 0,0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редакцияда-Шығыс Қазақстан облысы Катонқарағай аудандық мәслихатының 13.11.2024 </w:t>
      </w:r>
      <w:r>
        <w:rPr>
          <w:rFonts w:ascii="Times New Roman"/>
          <w:b w:val="false"/>
          <w:i w:val="false"/>
          <w:color w:val="000000"/>
          <w:sz w:val="28"/>
        </w:rPr>
        <w:t>№ 21/260-VIII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Катонқарағай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10/142-VIII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Жамбыл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редакцияда-Шығыс Қазақстан облысы Катонқарағай аудандық мәслихатының 13.11.2024 </w:t>
      </w:r>
      <w:r>
        <w:rPr>
          <w:rFonts w:ascii="Times New Roman"/>
          <w:b w:val="false"/>
          <w:i w:val="false"/>
          <w:color w:val="ff0000"/>
          <w:sz w:val="28"/>
        </w:rPr>
        <w:t>№ 21/260-VIII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Бірреттік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№10/142-VIII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Жамбыл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№10/142-VIII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Жамбыл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