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a0119" w14:textId="6da01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Белқарағай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2023 жылғы 29 желтоқсандағы № 10/141-VIII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2024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73 - 1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75 -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-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–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2-7 – тармағына сәйкес, Катонқарағай аудандық мәслихаты ШЕШТІ: 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Белқарағай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бекiтiлсiн: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57066,0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6346,0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түсiмдер – 00,0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1237,0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49483,0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–58027,0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-961,0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961,0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961,0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редакцияда-Шығыс Қазақстан облысы Катонқарағай аудандық мәслихатының 13.11.2024 </w:t>
      </w:r>
      <w:r>
        <w:rPr>
          <w:rFonts w:ascii="Times New Roman"/>
          <w:b w:val="false"/>
          <w:i w:val="false"/>
          <w:color w:val="000000"/>
          <w:sz w:val="28"/>
        </w:rPr>
        <w:t>№ 21/256-VIII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Катонқарағай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№10/141-VIII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Белқарағай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редакцияда-Шығыс Қазақстан облысы Катонқарағай аудандық мәслихатының 13.11.2024 </w:t>
      </w:r>
      <w:r>
        <w:rPr>
          <w:rFonts w:ascii="Times New Roman"/>
          <w:b w:val="false"/>
          <w:i w:val="false"/>
          <w:color w:val="ff0000"/>
          <w:sz w:val="28"/>
        </w:rPr>
        <w:t>№ 21/256-VIII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№10/141-VIII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Белқарағай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түсуден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№10/141-VIII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Белқарағай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түсуден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