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cbe56" w14:textId="23cb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Зайсан ауданы Біржан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2023 жылғы 29 желтоқсандағы № 01-03/VIII-17-2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"2024-2026 жылдарға Зайсан ауданының бюджеті туралы" Зайсан аудандық мәслихатының 2023 жылғы 25 желтоқсандағы №01-03/VIII-15-2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2024-2026 жылдарға арналған Зайсан ауданының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159 488,0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- 8 226,2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320,8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150 941,0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–160 787,8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1299,8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1299,8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Зайсан аудандық мәслихатының 25.11.2024 </w:t>
      </w:r>
      <w:r>
        <w:rPr>
          <w:rFonts w:ascii="Times New Roman"/>
          <w:b w:val="false"/>
          <w:i w:val="false"/>
          <w:color w:val="00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Біржан ауылдық округінің бюджетіне аудандық бюджеттен берілетін субвенция көлемі 44 837,0 мың теңге сомасында белгіленгені ескерілсін.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2-1. 1299,8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2-1-тармақпен толықтырылды - Шығыс Қазақстан облысы Зайсан аудандық мәслихатының 27.03.2024 </w:t>
      </w:r>
      <w:r>
        <w:rPr>
          <w:rFonts w:ascii="Times New Roman"/>
          <w:b w:val="false"/>
          <w:i w:val="false"/>
          <w:color w:val="000000"/>
          <w:sz w:val="28"/>
        </w:rPr>
        <w:t>№ VIII-21-5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Біржан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Зайсан аудандық мәслихатының 25.11.2024 </w:t>
      </w:r>
      <w:r>
        <w:rPr>
          <w:rFonts w:ascii="Times New Roman"/>
          <w:b w:val="false"/>
          <w:i w:val="false"/>
          <w:color w:val="ff0000"/>
          <w:sz w:val="28"/>
        </w:rPr>
        <w:t>№ 29/2-VIII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160 787,8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Біржан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Зайсан аудандық мәслихатының 27.03.2024 </w:t>
      </w:r>
      <w:r>
        <w:rPr>
          <w:rFonts w:ascii="Times New Roman"/>
          <w:b w:val="false"/>
          <w:i w:val="false"/>
          <w:color w:val="ff0000"/>
          <w:sz w:val="28"/>
        </w:rPr>
        <w:t>№ VIII-21-5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