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e054" w14:textId="b0ee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2022 жылдың 19 тамызындағы "Келес ауданы Алпамыс батыр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16-141-VIІ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5-55-VIII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2022 жылдың 19 тамызындағы "Келес ауданы Алпамыс батыр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16-141-VIІ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