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8829" w14:textId="f1b8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бойнша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2023 жылғы 1 қарашадағы № 10-54-VIII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 бойнша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өкілеттігін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Б.Раймуханов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10-54-VІІІ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 бойынша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дүкендер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