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3966" w14:textId="24239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әкімшілік лауазымдарға арналған біліктілік талаптарын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Түлкібас ауданы Рысқұлов ауылдық округі әкімінің 2023 жылғы 8 маусымдағы № 19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Республикасының мемлекеттік қызметі туралы" Қазақстан Республикасы Заңының 17-бабы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""Б" корпусының мемлекеттік әкімшілік лауазымдарына Үлгілік біліктілік талаптарын бекіту туралы" Қазақстан Республикасы Мемлекеттік қызмет істері агенттігі Төрағасының 2023 жылғы 5 сәуірдегі № 71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ШЕШІМ ЕТЕМІН: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"Түлкібас ауданы әкімдігінің Рысқұлов ауылдық округ әкімінің аппараты" коммуналдық мемлекеттік мекемесінің мемлекеттік қоса беріліп отырған әкімшілік мемлекеттік лауазымдарына қойылатын біліктілік талаптары бекітілсін (8 қосымша).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құзырыма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Н.Нышанбай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"08"06 №19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Рысқұлов ауылдық округ әкімінің орынбасары лауазымына қойылатын біліктілік талаптарыЕ-G-1 санаты, 1 бірлік №02-0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"08"06 №19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Рысқұлов ауылдық округ әкімінің кеңесшісі лауазымына қойылатын біліктілік талаптарыЕ-G-2 санаты, 1 бірлік №03-1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Көрсеткіш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Білімі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Жоғары оқу орнынан кейінгі немесе жоғары не орта білімнен кейінгі немесе техникалық және кәсіптік білім;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Қажетті құзыреттер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тәжірибесі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"Б" корпусының мемлекеттік әкімшілік лауазымдарының үлгілік біліктілік талаптарына сәйкес болуы тиіс.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"08"06 №19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Рысқұлов ауылдық округ әкімі аппаратының бас маманы лауазымына қойылатын біліктілік талаптарыЕ-G-3 санаты, 1 бірлік №03-2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білім, жоғары оқу орнынан кейінгі білім, орта білімнен кейінгі білім, орта техникалық білім, кәсіби білім, техникалық білім: бизнес, басқару және құқық (халықаралық құқық және/немесе құқықтану және/немесе құқық және/немесе құқықтану (Құқықтану)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құзіреттер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"08"06 №19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Рысқұлов ауылдық округ әкімі аппаратынң бас маманы лауазымына қойылатын біліктілік талаптары Е-G-3 санаты, 1 бірлік №03-3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білім, жоғары оқу орнынан кейінгі білім, орта білімнен кейінгі білім, орта техникалық білім, кәсіби білім, техникалық білім: бизнес, басқару және құқық (экономика және/немесе қаржы және/немесе есеп және аудит және/немесе бухгалтерлік есеп және шаруашылық қызметті талдау және/немесе ауыл шаруашылығындағы бухгалтерлік есеп және/немесе бухгалтерлік есеп және аудит және/немесе бухгалтерлік есеп және/немесе бухгалтерлік есеп, шаруашылық қызметті бақылау және талдау)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құзіреттер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"08"06 №19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Рысқұлов ауылдық округ әкімі аппаратынң бас маманы лауазымына қойылатын біліктілік талаптары Е-G-3 санаты, 1 бірлік №03-4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құзіреттер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"08"06 №19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Рысқұлов ауылдық округ әкімі аппаратынң бас маманы лауазымына қойылатын біліктілік талаптары Е-G-3 санаты, 1 бірлік №03-5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білім, жоғары оқу орнынан кейінгі білім, орта білімнен кейінгі білім, орта техникалық білім, кәсіби білім, техникалық білім: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құзіреттер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"08"06 №19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Рысқұлов ауылдық округ әкімі аппаратынң бас маманы лауазымына қойылатын біліктілік талаптары Е-G-3 санаты, 1 бірлік №03-6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білім, жоғары оқу орнынан кейінгі білім, орта білімнен кейінгі білім, орта техникалық білім, кәсіби білім, техникалық білім: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құзіреттер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Рысқұлов ауылдық округ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"08"06 №19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Рысқұлов ауылдық округ әкімі аппаратынң бас маманы лауазымына қойылатын біліктілік талаптары Е-G-3 санаты, 1 бірлік №03-7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Көрсеткіш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Қойылатын талаптар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білім, жоғары оқу орнынан кейінгі білім, орта білімнен кейінгі білім, орта техникалық білім, кәсіби білім, техникалық білім: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құзіреттер бойынша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тәжірибесі бойынша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қызмет істері жөніндегі уәкілетті органның актімен бекітілген "Б" корпусының мемлекеттік әкімшілік лауазымдарына қойылатын үлгілік біліктілік талаптарға сәйкес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