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6c2a" w14:textId="ab56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2023 жылғы 20 сәуірдегі № 280 "Төлеби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Төлеби ауданы әкiмдiгiнiң 2023 жылғы 2 маусымдағы № 370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Төлеби ауданы әкімдігі ҚАУЛЫ ЕТЕДІ: </w:t>
      </w:r>
    </w:p>
    <w:bookmarkEnd w:id="0"/>
    <w:bookmarkStart w:name="z2" w:id="1"/>
    <w:p>
      <w:pPr>
        <w:spacing w:after="0"/>
        <w:ind w:left="0"/>
        <w:jc w:val="both"/>
      </w:pPr>
      <w:r>
        <w:rPr>
          <w:rFonts w:ascii="Times New Roman"/>
          <w:b w:val="false"/>
          <w:i w:val="false"/>
          <w:color w:val="000000"/>
          <w:sz w:val="28"/>
        </w:rPr>
        <w:t xml:space="preserve">
      1. Төлеби ауданы әкімдігінің 2023 жылғы 20 сәуірдегі № 280 "Төлеби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аппараты басшысының міндетін уақытша атқарушы З.Сарыпбековаға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"02" маусымдағы</w:t>
            </w:r>
            <w:r>
              <w:br/>
            </w:r>
            <w:r>
              <w:rPr>
                <w:rFonts w:ascii="Times New Roman"/>
                <w:b w:val="false"/>
                <w:i w:val="false"/>
                <w:color w:val="000000"/>
                <w:sz w:val="20"/>
              </w:rPr>
              <w:t>№ 370 қаулысымен бекітілген</w:t>
            </w:r>
          </w:p>
        </w:tc>
      </w:tr>
    </w:tbl>
    <w:p>
      <w:pPr>
        <w:spacing w:after="0"/>
        <w:ind w:left="0"/>
        <w:jc w:val="left"/>
      </w:pPr>
      <w:r>
        <w:rPr>
          <w:rFonts w:ascii="Times New Roman"/>
          <w:b/>
          <w:i w:val="false"/>
          <w:color w:val="000000"/>
        </w:rPr>
        <w:t xml:space="preserve"> Төлеби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Төлеби ауданы әкімі аппараты мен жергілікті бюджеттен қаржыландырылатын аудандық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Төлеби ауданы әкімі аппараты мен жергілікті бюджеттен қаржыландырылатын аудандық атқарушы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xml:space="preserve">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мен қала, ауылдық округ әкімдері) "Б" корпусының мемлекеттік әкімшілік қызметшісі; </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бас әріптер)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w:t>
      </w:r>
      <w:r>
        <w:br/>
      </w:r>
      <w:r>
        <w:rPr>
          <w:rFonts w:ascii="Times New Roman"/>
          <w:b/>
          <w:i w:val="false"/>
          <w:color w:val="000000"/>
        </w:rPr>
        <w:t xml:space="preserve">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 </w:t>
      </w:r>
      <w:r>
        <w:br/>
      </w:r>
      <w:r>
        <w:rPr>
          <w:rFonts w:ascii="Times New Roman"/>
          <w:b/>
          <w:i w:val="false"/>
          <w:color w:val="000000"/>
        </w:rPr>
        <w:t>(бағаланатын адамның Т.А.Ә.,</w:t>
      </w:r>
      <w:r>
        <w:br/>
      </w:r>
      <w:r>
        <w:rPr>
          <w:rFonts w:ascii="Times New Roman"/>
          <w:b/>
          <w:i w:val="false"/>
          <w:color w:val="000000"/>
        </w:rPr>
        <w:t>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________________________________ </w:t>
      </w:r>
    </w:p>
    <w:p>
      <w:pPr>
        <w:spacing w:after="0"/>
        <w:ind w:left="0"/>
        <w:jc w:val="both"/>
      </w:pPr>
      <w:r>
        <w:rPr>
          <w:rFonts w:ascii="Times New Roman"/>
          <w:b w:val="false"/>
          <w:i w:val="false"/>
          <w:color w:val="000000"/>
          <w:sz w:val="28"/>
        </w:rPr>
        <w:t>(тегі, бас әріптер)                                            (тегі, бас әріптер)</w:t>
      </w:r>
    </w:p>
    <w:p>
      <w:pPr>
        <w:spacing w:after="0"/>
        <w:ind w:left="0"/>
        <w:jc w:val="both"/>
      </w:pPr>
      <w:r>
        <w:rPr>
          <w:rFonts w:ascii="Times New Roman"/>
          <w:b w:val="false"/>
          <w:i w:val="false"/>
          <w:color w:val="000000"/>
          <w:sz w:val="28"/>
        </w:rPr>
        <w:t xml:space="preserve"> күні_________________________________ күні_____________________________</w:t>
      </w:r>
    </w:p>
    <w:p>
      <w:pPr>
        <w:spacing w:after="0"/>
        <w:ind w:left="0"/>
        <w:jc w:val="both"/>
      </w:pPr>
      <w:r>
        <w:rPr>
          <w:rFonts w:ascii="Times New Roman"/>
          <w:b w:val="false"/>
          <w:i w:val="false"/>
          <w:color w:val="000000"/>
          <w:sz w:val="28"/>
        </w:rPr>
        <w:t xml:space="preserve"> қолы________________________________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w:t>
      </w:r>
      <w:r>
        <w:br/>
      </w:r>
      <w:r>
        <w:rPr>
          <w:rFonts w:ascii="Times New Roman"/>
          <w:b/>
          <w:i w:val="false"/>
          <w:color w:val="000000"/>
        </w:rPr>
        <w:t xml:space="preserve">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w:t>
      </w:r>
    </w:p>
    <w:p>
      <w:pPr>
        <w:spacing w:after="0"/>
        <w:ind w:left="0"/>
        <w:jc w:val="both"/>
      </w:pPr>
      <w:r>
        <w:rPr>
          <w:rFonts w:ascii="Times New Roman"/>
          <w:b w:val="false"/>
          <w:i w:val="false"/>
          <w:color w:val="000000"/>
          <w:sz w:val="28"/>
        </w:rPr>
        <w:t xml:space="preserve">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w:t>
      </w:r>
    </w:p>
    <w:p>
      <w:pPr>
        <w:spacing w:after="0"/>
        <w:ind w:left="0"/>
        <w:jc w:val="both"/>
      </w:pPr>
      <w:r>
        <w:rPr>
          <w:rFonts w:ascii="Times New Roman"/>
          <w:b w:val="false"/>
          <w:i w:val="false"/>
          <w:color w:val="000000"/>
          <w:sz w:val="28"/>
        </w:rPr>
        <w:t xml:space="preserve"> (тегі, аты-жөні)                                                  (тегі, аты-жөні)</w:t>
      </w:r>
    </w:p>
    <w:p>
      <w:pPr>
        <w:spacing w:after="0"/>
        <w:ind w:left="0"/>
        <w:jc w:val="both"/>
      </w:pPr>
      <w:r>
        <w:rPr>
          <w:rFonts w:ascii="Times New Roman"/>
          <w:b w:val="false"/>
          <w:i w:val="false"/>
          <w:color w:val="000000"/>
          <w:sz w:val="28"/>
        </w:rPr>
        <w:t xml:space="preserve"> күні _______________________                       күні ____________________</w:t>
      </w:r>
    </w:p>
    <w:p>
      <w:pPr>
        <w:spacing w:after="0"/>
        <w:ind w:left="0"/>
        <w:jc w:val="both"/>
      </w:pPr>
      <w:r>
        <w:rPr>
          <w:rFonts w:ascii="Times New Roman"/>
          <w:b w:val="false"/>
          <w:i w:val="false"/>
          <w:color w:val="000000"/>
          <w:sz w:val="28"/>
        </w:rPr>
        <w:t xml:space="preserve">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 аппараты мен жергілікті</w:t>
            </w:r>
            <w:r>
              <w:br/>
            </w:r>
            <w:r>
              <w:rPr>
                <w:rFonts w:ascii="Times New Roman"/>
                <w:b w:val="false"/>
                <w:i w:val="false"/>
                <w:color w:val="000000"/>
                <w:sz w:val="20"/>
              </w:rPr>
              <w:t>бюджеттен қаржыландырылатын аудандық</w:t>
            </w:r>
            <w:r>
              <w:br/>
            </w:r>
            <w:r>
              <w:rPr>
                <w:rFonts w:ascii="Times New Roman"/>
                <w:b w:val="false"/>
                <w:i w:val="false"/>
                <w:color w:val="000000"/>
                <w:sz w:val="20"/>
              </w:rPr>
              <w:t>атқарушы органдардың "Б"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 ________________________________________________________ </w:t>
      </w:r>
      <w:r>
        <w:br/>
      </w:r>
      <w:r>
        <w:rPr>
          <w:rFonts w:ascii="Times New Roman"/>
          <w:b/>
          <w:i w:val="false"/>
          <w:color w:val="000000"/>
        </w:rPr>
        <w:t xml:space="preserve">(мемлекеттік органның атауы) 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