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c0f3a" w14:textId="24c0f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Отырар ауданы әкімдігі құрған мемлекеттік мекемелері мен мемлекеттік органдарының "Б" корпусы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Отырар ауданы әкімдігінің 2023 жылғы 31 шілдедегі № 174 қаулысы. Күші жойылды - Түркістан облысы Отырар ауданы әкімдігінің 2026 жылғы 7 шілдедегі № 236 қаулысымен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Түркістан облысы Отырар ауданы әкімдігінің 07.07.2026 </w:t>
      </w:r>
      <w:r>
        <w:rPr>
          <w:rFonts w:ascii="Times New Roman"/>
          <w:b w:val="false"/>
          <w:i w:val="false"/>
          <w:color w:val="ff0000"/>
          <w:sz w:val="28"/>
        </w:rPr>
        <w:t>№ 236</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33-бабыны </w:t>
      </w:r>
      <w:r>
        <w:rPr>
          <w:rFonts w:ascii="Times New Roman"/>
          <w:b w:val="false"/>
          <w:i w:val="false"/>
          <w:color w:val="000000"/>
          <w:sz w:val="28"/>
        </w:rPr>
        <w:t>5-тармағына</w:t>
      </w:r>
      <w:r>
        <w:rPr>
          <w:rFonts w:ascii="Times New Roman"/>
          <w:b w:val="false"/>
          <w:i w:val="false"/>
          <w:color w:val="000000"/>
          <w:sz w:val="28"/>
        </w:rPr>
        <w:t xml:space="preserve"> және Қазақстан Республикасы Мемлекеттік қызмет істері және сыбайлас жемқорлыққа қарсы іс-қимыл агенттігінің Төрағасының 2018 жылғы 16 қаңтардағы № 13 </w:t>
      </w:r>
      <w:r>
        <w:rPr>
          <w:rFonts w:ascii="Times New Roman"/>
          <w:b w:val="false"/>
          <w:i w:val="false"/>
          <w:color w:val="000000"/>
          <w:sz w:val="28"/>
        </w:rPr>
        <w:t>бұйрығымен</w:t>
      </w:r>
      <w:r>
        <w:rPr>
          <w:rFonts w:ascii="Times New Roman"/>
          <w:b w:val="false"/>
          <w:i w:val="false"/>
          <w:color w:val="000000"/>
          <w:sz w:val="28"/>
        </w:rPr>
        <w:t xml:space="preserve"> бекітілген "Б" корпусы мемлекеттік әкімшілік қызметшілерінің қызметін бағалаудың </w:t>
      </w:r>
      <w:r>
        <w:rPr>
          <w:rFonts w:ascii="Times New Roman"/>
          <w:b w:val="false"/>
          <w:i w:val="false"/>
          <w:color w:val="000000"/>
          <w:sz w:val="28"/>
        </w:rPr>
        <w:t>үлгілік әдістемесіне</w:t>
      </w:r>
      <w:r>
        <w:rPr>
          <w:rFonts w:ascii="Times New Roman"/>
          <w:b w:val="false"/>
          <w:i w:val="false"/>
          <w:color w:val="000000"/>
          <w:sz w:val="28"/>
        </w:rPr>
        <w:t xml:space="preserve"> сәйкес (Нормативтік құқықтық актілерді мемлекеттік тіркеу тізілімінде № 16299 тіркелген), Отырар ауданының әкімдігі ҚАУЛЫ ЕТЕДІ:</w:t>
      </w:r>
    </w:p>
    <w:bookmarkStart w:name="z2" w:id="0"/>
    <w:p>
      <w:pPr>
        <w:spacing w:after="0"/>
        <w:ind w:left="0"/>
        <w:jc w:val="both"/>
      </w:pPr>
      <w:r>
        <w:rPr>
          <w:rFonts w:ascii="Times New Roman"/>
          <w:b w:val="false"/>
          <w:i w:val="false"/>
          <w:color w:val="000000"/>
          <w:sz w:val="28"/>
        </w:rPr>
        <w:t xml:space="preserve">
      1. Отырар ауданы әкімдігі құрған мемлекеттік мекемелері мен мемлекеттік органдарының "Б" корпусы мемлекеттік әкімшілік қызметшілерінің қызметін бағалаудың әдістемесі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0"/>
    <w:bookmarkStart w:name="z3" w:id="1"/>
    <w:p>
      <w:pPr>
        <w:spacing w:after="0"/>
        <w:ind w:left="0"/>
        <w:jc w:val="both"/>
      </w:pPr>
      <w:r>
        <w:rPr>
          <w:rFonts w:ascii="Times New Roman"/>
          <w:b w:val="false"/>
          <w:i w:val="false"/>
          <w:color w:val="000000"/>
          <w:sz w:val="28"/>
        </w:rPr>
        <w:t xml:space="preserve">
      2. "Отырар ауданы әкімдігі құрған мемлекеттік мекемелері мен мемлекеттік органдарының "Б" корпусы мемлекеттік әкімшілік қызметшілерінің қызметін бағалаудың әдістемесін бекіту туралы" Отырар ауданы әкімдігінің 2023 жылғы 22 мамырдағы № 129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 </w:t>
      </w:r>
    </w:p>
    <w:bookmarkEnd w:id="1"/>
    <w:bookmarkStart w:name="z4" w:id="2"/>
    <w:p>
      <w:pPr>
        <w:spacing w:after="0"/>
        <w:ind w:left="0"/>
        <w:jc w:val="both"/>
      </w:pPr>
      <w:r>
        <w:rPr>
          <w:rFonts w:ascii="Times New Roman"/>
          <w:b w:val="false"/>
          <w:i w:val="false"/>
          <w:color w:val="000000"/>
          <w:sz w:val="28"/>
        </w:rPr>
        <w:t>
      3. Осы қаулының орындалуын бақылау аудан әкімі аппаратының басшысына жүктелсін.</w:t>
      </w:r>
    </w:p>
    <w:bookmarkEnd w:id="2"/>
    <w:bookmarkStart w:name="z5" w:id="3"/>
    <w:p>
      <w:pPr>
        <w:spacing w:after="0"/>
        <w:ind w:left="0"/>
        <w:jc w:val="both"/>
      </w:pPr>
      <w:r>
        <w:rPr>
          <w:rFonts w:ascii="Times New Roman"/>
          <w:b w:val="false"/>
          <w:i w:val="false"/>
          <w:color w:val="000000"/>
          <w:sz w:val="28"/>
        </w:rPr>
        <w:t xml:space="preserve">
      4. Отырар ауданы әкімдігі құрған мемлекеттік мекемелері мен мемлекеттік органдарының "Б" корпусы мемлекеттік әкімшілік қызметшілерінің қызметін бағалау әдістемесінің </w:t>
      </w:r>
      <w:r>
        <w:rPr>
          <w:rFonts w:ascii="Times New Roman"/>
          <w:b w:val="false"/>
          <w:i w:val="false"/>
          <w:color w:val="000000"/>
          <w:sz w:val="28"/>
        </w:rPr>
        <w:t>2-тармағының</w:t>
      </w:r>
      <w:r>
        <w:rPr>
          <w:rFonts w:ascii="Times New Roman"/>
          <w:b w:val="false"/>
          <w:i w:val="false"/>
          <w:color w:val="000000"/>
          <w:sz w:val="28"/>
        </w:rPr>
        <w:t xml:space="preserve"> 12) тармақшасы, </w:t>
      </w:r>
      <w:r>
        <w:rPr>
          <w:rFonts w:ascii="Times New Roman"/>
          <w:b w:val="false"/>
          <w:i w:val="false"/>
          <w:color w:val="000000"/>
          <w:sz w:val="28"/>
        </w:rPr>
        <w:t>5-тармағының</w:t>
      </w:r>
      <w:r>
        <w:rPr>
          <w:rFonts w:ascii="Times New Roman"/>
          <w:b w:val="false"/>
          <w:i w:val="false"/>
          <w:color w:val="000000"/>
          <w:sz w:val="28"/>
        </w:rPr>
        <w:t xml:space="preserve"> екінші абзацы және </w:t>
      </w:r>
      <w:r>
        <w:rPr>
          <w:rFonts w:ascii="Times New Roman"/>
          <w:b w:val="false"/>
          <w:i w:val="false"/>
          <w:color w:val="000000"/>
          <w:sz w:val="28"/>
        </w:rPr>
        <w:t>6-тарауы</w:t>
      </w:r>
      <w:r>
        <w:rPr>
          <w:rFonts w:ascii="Times New Roman"/>
          <w:b w:val="false"/>
          <w:i w:val="false"/>
          <w:color w:val="000000"/>
          <w:sz w:val="28"/>
        </w:rPr>
        <w:t xml:space="preserve"> 2023 жылдың 31 тамызына дейін әрекет ететіні белгіленсін.</w:t>
      </w:r>
    </w:p>
    <w:bookmarkEnd w:id="3"/>
    <w:bookmarkStart w:name="z6" w:id="4"/>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С.Сұлтанханов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31 шілдедегі</w:t>
            </w:r>
            <w:r>
              <w:br/>
            </w:r>
            <w:r>
              <w:rPr>
                <w:rFonts w:ascii="Times New Roman"/>
                <w:b w:val="false"/>
                <w:i w:val="false"/>
                <w:color w:val="000000"/>
                <w:sz w:val="20"/>
              </w:rPr>
              <w:t>№ 174 қаулысына қосымша</w:t>
            </w:r>
          </w:p>
        </w:tc>
      </w:tr>
    </w:tbl>
    <w:bookmarkStart w:name="z8" w:id="5"/>
    <w:p>
      <w:pPr>
        <w:spacing w:after="0"/>
        <w:ind w:left="0"/>
        <w:jc w:val="left"/>
      </w:pPr>
      <w:r>
        <w:rPr>
          <w:rFonts w:ascii="Times New Roman"/>
          <w:b/>
          <w:i w:val="false"/>
          <w:color w:val="000000"/>
        </w:rPr>
        <w:t xml:space="preserve"> Отырар ауданы әкімдігі құрған мемлекеттік мекемелері мен мемлекеттік органдарының "Б" корпусы мемлекеттік әкімшілік қызметшілерінің қызметін бағалаудың әдістемесі</w:t>
      </w:r>
    </w:p>
    <w:bookmarkEnd w:id="5"/>
    <w:bookmarkStart w:name="z9" w:id="6"/>
    <w:p>
      <w:pPr>
        <w:spacing w:after="0"/>
        <w:ind w:left="0"/>
        <w:jc w:val="left"/>
      </w:pPr>
      <w:r>
        <w:rPr>
          <w:rFonts w:ascii="Times New Roman"/>
          <w:b/>
          <w:i w:val="false"/>
          <w:color w:val="000000"/>
        </w:rPr>
        <w:t xml:space="preserve"> 1-тарау. Жалпы ережелер</w:t>
      </w:r>
    </w:p>
    <w:bookmarkEnd w:id="6"/>
    <w:bookmarkStart w:name="z10" w:id="7"/>
    <w:p>
      <w:pPr>
        <w:spacing w:after="0"/>
        <w:ind w:left="0"/>
        <w:jc w:val="both"/>
      </w:pPr>
      <w:r>
        <w:rPr>
          <w:rFonts w:ascii="Times New Roman"/>
          <w:b w:val="false"/>
          <w:i w:val="false"/>
          <w:color w:val="000000"/>
          <w:sz w:val="28"/>
        </w:rPr>
        <w:t xml:space="preserve">
      1. Осы Отырар ауданы әкімдігі құрған мемлекеттік мекемелері мен мемлекеттік органдарының "Б" корпусы мемлекеттік әкімшілік қызметшілерінің қызметін бағалаудың әдістемесі (бұдан әрі – </w:t>
      </w:r>
      <w:r>
        <w:rPr>
          <w:rFonts w:ascii="Times New Roman"/>
          <w:b w:val="false"/>
          <w:i w:val="false"/>
          <w:color w:val="000000"/>
          <w:sz w:val="28"/>
        </w:rPr>
        <w:t>Әдістеме</w:t>
      </w:r>
      <w:r>
        <w:rPr>
          <w:rFonts w:ascii="Times New Roman"/>
          <w:b w:val="false"/>
          <w:i w:val="false"/>
          <w:color w:val="000000"/>
          <w:sz w:val="28"/>
        </w:rPr>
        <w:t xml:space="preserve">)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және "Мемлекеттік әкімшілік қызметшілердің қызметін бағалаудың кейбір мәселелері туралы" Қазақстан Республикасының Мемлекеттік қызмет істері және сыбайлас жемқорлыққа қарсы іс-қимыл агенттігі төрағасының 2018 жылғы 16 қаңтардағы "Мемлекеттік әкімшілік қызметшілердің қызметін бағалаудың кейбір мәселелері туралы" № 13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16299 болып тіркелген) бекітілген "Б" корпусы мемлекеттік әкімшілік қызметшілерінің қызметін бағалаудың үлгілік әдістемесіне (бұдан әрі – </w:t>
      </w:r>
      <w:r>
        <w:rPr>
          <w:rFonts w:ascii="Times New Roman"/>
          <w:b w:val="false"/>
          <w:i w:val="false"/>
          <w:color w:val="000000"/>
          <w:sz w:val="28"/>
        </w:rPr>
        <w:t>Үлгілік әдістеме</w:t>
      </w:r>
      <w:r>
        <w:rPr>
          <w:rFonts w:ascii="Times New Roman"/>
          <w:b w:val="false"/>
          <w:i w:val="false"/>
          <w:color w:val="000000"/>
          <w:sz w:val="28"/>
        </w:rPr>
        <w:t>) сәйкес әзірленді және "Б" корпусы мемлекеттік әкімшілік қызметшілерінің (бұдан әрі – "Б" корпусының қызметшілері) қызметін бағалау тәртібін айқындайды.</w:t>
      </w:r>
    </w:p>
    <w:bookmarkEnd w:id="7"/>
    <w:bookmarkStart w:name="z11" w:id="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Әдістемеде</w:t>
      </w:r>
      <w:r>
        <w:rPr>
          <w:rFonts w:ascii="Times New Roman"/>
          <w:b w:val="false"/>
          <w:i w:val="false"/>
          <w:color w:val="000000"/>
          <w:sz w:val="28"/>
        </w:rPr>
        <w:t xml:space="preserve"> пайдаланылатын негізгі ұғымдар:</w:t>
      </w:r>
    </w:p>
    <w:bookmarkEnd w:id="8"/>
    <w:bookmarkStart w:name="z89" w:id="9"/>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9"/>
    <w:bookmarkStart w:name="z90" w:id="10"/>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0"/>
    <w:bookmarkStart w:name="z91" w:id="11"/>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1"/>
    <w:bookmarkStart w:name="z92" w:id="12"/>
    <w:p>
      <w:pPr>
        <w:spacing w:after="0"/>
        <w:ind w:left="0"/>
        <w:jc w:val="both"/>
      </w:pPr>
      <w:r>
        <w:rPr>
          <w:rFonts w:ascii="Times New Roman"/>
          <w:b w:val="false"/>
          <w:i w:val="false"/>
          <w:color w:val="000000"/>
          <w:sz w:val="28"/>
        </w:rPr>
        <w:t>
      4) құрылымдық бөлімшенің/мемлекеттік органның басшысы – Е-1, Е-2, E-R-1 санаттарының "Б" корпусының мемлекеттік әкімшілік қызметшісі;</w:t>
      </w:r>
    </w:p>
    <w:bookmarkEnd w:id="12"/>
    <w:bookmarkStart w:name="z93" w:id="13"/>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bookmarkEnd w:id="13"/>
    <w:bookmarkStart w:name="z94" w:id="14"/>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bookmarkEnd w:id="14"/>
    <w:bookmarkStart w:name="z95" w:id="15"/>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5"/>
    <w:bookmarkStart w:name="z96" w:id="16"/>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6"/>
    <w:bookmarkStart w:name="z97" w:id="17"/>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7"/>
    <w:bookmarkStart w:name="z98" w:id="18"/>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18"/>
    <w:bookmarkStart w:name="z99" w:id="19"/>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тармақша 31.08.2023 дейін қолданыста болады (қаулының </w:t>
      </w:r>
      <w:r>
        <w:rPr>
          <w:rFonts w:ascii="Times New Roman"/>
          <w:b w:val="false"/>
          <w:i w:val="false"/>
          <w:color w:val="ff0000"/>
          <w:sz w:val="28"/>
        </w:rPr>
        <w:t>4-т</w:t>
      </w:r>
      <w:r>
        <w:rPr>
          <w:rFonts w:ascii="Times New Roman"/>
          <w:b w:val="false"/>
          <w:i w:val="false"/>
          <w:color w:val="ff0000"/>
          <w:sz w:val="28"/>
        </w:rPr>
        <w:t>.).</w:t>
      </w:r>
      <w:r>
        <w:br/>
      </w:r>
      <w:r>
        <w:rPr>
          <w:rFonts w:ascii="Times New Roman"/>
          <w:b w:val="false"/>
          <w:i w:val="false"/>
          <w:color w:val="000000"/>
          <w:sz w:val="28"/>
        </w:rPr>
        <w:t>
</w:t>
      </w:r>
    </w:p>
    <w:bookmarkStart w:name="z102" w:id="20"/>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20"/>
    <w:bookmarkStart w:name="z12" w:id="21"/>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1"/>
    <w:bookmarkStart w:name="z103" w:id="22"/>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2"/>
    <w:bookmarkStart w:name="z13" w:id="23"/>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3"/>
    <w:bookmarkStart w:name="z104" w:id="24"/>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4"/>
    <w:bookmarkStart w:name="z14" w:id="25"/>
    <w:p>
      <w:pPr>
        <w:spacing w:after="0"/>
        <w:ind w:left="0"/>
        <w:jc w:val="both"/>
      </w:pPr>
      <w:r>
        <w:rPr>
          <w:rFonts w:ascii="Times New Roman"/>
          <w:b w:val="false"/>
          <w:i w:val="false"/>
          <w:color w:val="000000"/>
          <w:sz w:val="28"/>
        </w:rPr>
        <w:t xml:space="preserve">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w:t>
      </w:r>
      <w:r>
        <w:rPr>
          <w:rFonts w:ascii="Times New Roman"/>
          <w:b w:val="false"/>
          <w:i w:val="false"/>
          <w:color w:val="000000"/>
          <w:sz w:val="28"/>
        </w:rPr>
        <w:t>4-тармақта</w:t>
      </w:r>
      <w:r>
        <w:rPr>
          <w:rFonts w:ascii="Times New Roman"/>
          <w:b w:val="false"/>
          <w:i w:val="false"/>
          <w:color w:val="000000"/>
          <w:sz w:val="28"/>
        </w:rPr>
        <w:t xml:space="preserve"> белгіленген мерзімдерде жүргізіледі.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Екінші абзац 31.08.2023 дейін қолданыста болады (қаулының </w:t>
      </w:r>
      <w:r>
        <w:rPr>
          <w:rFonts w:ascii="Times New Roman"/>
          <w:b w:val="false"/>
          <w:i w:val="false"/>
          <w:color w:val="ff0000"/>
          <w:sz w:val="28"/>
        </w:rPr>
        <w:t>4-т</w:t>
      </w:r>
      <w:r>
        <w:rPr>
          <w:rFonts w:ascii="Times New Roman"/>
          <w:b w:val="false"/>
          <w:i w:val="false"/>
          <w:color w:val="ff0000"/>
          <w:sz w:val="28"/>
        </w:rPr>
        <w:t>.).</w:t>
      </w:r>
      <w:r>
        <w:br/>
      </w:r>
      <w:r>
        <w:rPr>
          <w:rFonts w:ascii="Times New Roman"/>
          <w:b w:val="false"/>
          <w:i w:val="false"/>
          <w:color w:val="000000"/>
          <w:sz w:val="28"/>
        </w:rPr>
        <w:t>
</w:t>
      </w:r>
    </w:p>
    <w:bookmarkStart w:name="z105" w:id="26"/>
    <w:p>
      <w:pPr>
        <w:spacing w:after="0"/>
        <w:ind w:left="0"/>
        <w:jc w:val="both"/>
      </w:pPr>
      <w:r>
        <w:rPr>
          <w:rFonts w:ascii="Times New Roman"/>
          <w:b w:val="false"/>
          <w:i w:val="false"/>
          <w:color w:val="000000"/>
          <w:sz w:val="28"/>
        </w:rPr>
        <w:t xml:space="preserve">
      Бұл ретте 2021 жылғы 1 шілдеден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w:t>
      </w:r>
      <w:r>
        <w:rPr>
          <w:rFonts w:ascii="Times New Roman"/>
          <w:b w:val="false"/>
          <w:i w:val="false"/>
          <w:color w:val="000000"/>
          <w:sz w:val="28"/>
        </w:rPr>
        <w:t>6-тарауында</w:t>
      </w:r>
      <w:r>
        <w:rPr>
          <w:rFonts w:ascii="Times New Roman"/>
          <w:b w:val="false"/>
          <w:i w:val="false"/>
          <w:color w:val="000000"/>
          <w:sz w:val="28"/>
        </w:rPr>
        <w:t xml:space="preserve"> белгіленген тәртіпте жүзеге асырылады.</w:t>
      </w:r>
    </w:p>
    <w:bookmarkEnd w:id="26"/>
    <w:bookmarkStart w:name="z15" w:id="27"/>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көрсетілген мерзімде жүргізіледі.</w:t>
      </w:r>
    </w:p>
    <w:bookmarkEnd w:id="27"/>
    <w:bookmarkStart w:name="z16" w:id="28"/>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8"/>
    <w:bookmarkStart w:name="z106" w:id="29"/>
    <w:p>
      <w:pPr>
        <w:spacing w:after="0"/>
        <w:ind w:left="0"/>
        <w:jc w:val="both"/>
      </w:pPr>
      <w:r>
        <w:rPr>
          <w:rFonts w:ascii="Times New Roman"/>
          <w:b w:val="false"/>
          <w:i w:val="false"/>
          <w:color w:val="000000"/>
          <w:sz w:val="28"/>
        </w:rPr>
        <w:t>
      "Функционалдық міндеттерін тиімді атқарады",</w:t>
      </w:r>
    </w:p>
    <w:bookmarkEnd w:id="29"/>
    <w:bookmarkStart w:name="z107" w:id="30"/>
    <w:p>
      <w:pPr>
        <w:spacing w:after="0"/>
        <w:ind w:left="0"/>
        <w:jc w:val="both"/>
      </w:pPr>
      <w:r>
        <w:rPr>
          <w:rFonts w:ascii="Times New Roman"/>
          <w:b w:val="false"/>
          <w:i w:val="false"/>
          <w:color w:val="000000"/>
          <w:sz w:val="28"/>
        </w:rPr>
        <w:t>
      "Функционалдық міндеттерін тиісті түрде атқарады",</w:t>
      </w:r>
    </w:p>
    <w:bookmarkEnd w:id="30"/>
    <w:bookmarkStart w:name="z108" w:id="31"/>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1"/>
    <w:bookmarkStart w:name="z109" w:id="32"/>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2"/>
    <w:bookmarkStart w:name="z110" w:id="33"/>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3"/>
    <w:bookmarkStart w:name="z17" w:id="34"/>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4"/>
    <w:bookmarkStart w:name="z18" w:id="35"/>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35"/>
    <w:bookmarkStart w:name="z19" w:id="36"/>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соның ішінде ақпараттық жүйе арқылы қамтамасыз етеді.</w:t>
      </w:r>
    </w:p>
    <w:bookmarkEnd w:id="36"/>
    <w:bookmarkStart w:name="z111" w:id="37"/>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End w:id="37"/>
    <w:bookmarkStart w:name="z20" w:id="38"/>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8"/>
    <w:bookmarkStart w:name="z112" w:id="39"/>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9"/>
    <w:bookmarkStart w:name="z21" w:id="40"/>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40"/>
    <w:bookmarkStart w:name="z22" w:id="41"/>
    <w:p>
      <w:pPr>
        <w:spacing w:after="0"/>
        <w:ind w:left="0"/>
        <w:jc w:val="both"/>
      </w:pPr>
      <w:r>
        <w:rPr>
          <w:rFonts w:ascii="Times New Roman"/>
          <w:b w:val="false"/>
          <w:i w:val="false"/>
          <w:color w:val="000000"/>
          <w:sz w:val="28"/>
        </w:rPr>
        <w:t xml:space="preserve">
      13. Мемлекеттік қызметші калибрлеу сессиясның шешіміне Қазақстан Республикасының Әкімшілік рәсімдік-процестік </w:t>
      </w:r>
      <w:r>
        <w:rPr>
          <w:rFonts w:ascii="Times New Roman"/>
          <w:b w:val="false"/>
          <w:i w:val="false"/>
          <w:color w:val="000000"/>
          <w:sz w:val="28"/>
        </w:rPr>
        <w:t>кодекспен</w:t>
      </w:r>
      <w:r>
        <w:rPr>
          <w:rFonts w:ascii="Times New Roman"/>
          <w:b w:val="false"/>
          <w:i w:val="false"/>
          <w:color w:val="000000"/>
          <w:sz w:val="28"/>
        </w:rPr>
        <w:t xml:space="preserve"> белгіленген тәртіпте шағымдана алады.</w:t>
      </w:r>
    </w:p>
    <w:bookmarkEnd w:id="41"/>
    <w:bookmarkStart w:name="z23" w:id="42"/>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42"/>
    <w:bookmarkStart w:name="z24" w:id="43"/>
    <w:p>
      <w:pPr>
        <w:spacing w:after="0"/>
        <w:ind w:left="0"/>
        <w:jc w:val="both"/>
      </w:pPr>
      <w:r>
        <w:rPr>
          <w:rFonts w:ascii="Times New Roman"/>
          <w:b w:val="false"/>
          <w:i w:val="false"/>
          <w:color w:val="000000"/>
          <w:sz w:val="28"/>
        </w:rPr>
        <w:t xml:space="preserve">
      15.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3"/>
    <w:bookmarkStart w:name="z25" w:id="44"/>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4"/>
    <w:bookmarkStart w:name="z26" w:id="45"/>
    <w:p>
      <w:pPr>
        <w:spacing w:after="0"/>
        <w:ind w:left="0"/>
        <w:jc w:val="both"/>
      </w:pPr>
      <w:r>
        <w:rPr>
          <w:rFonts w:ascii="Times New Roman"/>
          <w:b w:val="false"/>
          <w:i w:val="false"/>
          <w:color w:val="000000"/>
          <w:sz w:val="28"/>
        </w:rPr>
        <w:t>
      17. Бағалаушы адам мыналарға жауапты болады:</w:t>
      </w:r>
    </w:p>
    <w:bookmarkEnd w:id="45"/>
    <w:bookmarkStart w:name="z113" w:id="46"/>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bookmarkEnd w:id="46"/>
    <w:bookmarkStart w:name="z114" w:id="47"/>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7"/>
    <w:bookmarkStart w:name="z115" w:id="48"/>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8"/>
    <w:bookmarkStart w:name="z116" w:id="49"/>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9"/>
    <w:bookmarkStart w:name="z27" w:id="50"/>
    <w:p>
      <w:pPr>
        <w:spacing w:after="0"/>
        <w:ind w:left="0"/>
        <w:jc w:val="both"/>
      </w:pPr>
      <w:r>
        <w:rPr>
          <w:rFonts w:ascii="Times New Roman"/>
          <w:b w:val="false"/>
          <w:i w:val="false"/>
          <w:color w:val="000000"/>
          <w:sz w:val="28"/>
        </w:rPr>
        <w:t>
      18. Бағаланатын адам мыналарға жауапты болады:</w:t>
      </w:r>
    </w:p>
    <w:bookmarkEnd w:id="50"/>
    <w:bookmarkStart w:name="z117" w:id="51"/>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51"/>
    <w:bookmarkStart w:name="z118" w:id="52"/>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52"/>
    <w:bookmarkStart w:name="z28" w:id="53"/>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53"/>
    <w:bookmarkStart w:name="z29" w:id="54"/>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54"/>
    <w:bookmarkStart w:name="z119" w:id="55"/>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5"/>
    <w:bookmarkStart w:name="z120" w:id="56"/>
    <w:p>
      <w:pPr>
        <w:spacing w:after="0"/>
        <w:ind w:left="0"/>
        <w:jc w:val="both"/>
      </w:pPr>
      <w:r>
        <w:rPr>
          <w:rFonts w:ascii="Times New Roman"/>
          <w:b w:val="false"/>
          <w:i w:val="false"/>
          <w:color w:val="000000"/>
          <w:sz w:val="28"/>
        </w:rPr>
        <w:t>
      2) НМИ уақтылы талдау мен келісу;</w:t>
      </w:r>
    </w:p>
    <w:bookmarkEnd w:id="56"/>
    <w:bookmarkStart w:name="z121" w:id="57"/>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7"/>
    <w:bookmarkStart w:name="z122" w:id="58"/>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8"/>
    <w:bookmarkStart w:name="z123" w:id="59"/>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9"/>
    <w:bookmarkStart w:name="z30" w:id="60"/>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60"/>
    <w:bookmarkStart w:name="z31" w:id="61"/>
    <w:p>
      <w:pPr>
        <w:spacing w:after="0"/>
        <w:ind w:left="0"/>
        <w:jc w:val="left"/>
      </w:pPr>
      <w:r>
        <w:rPr>
          <w:rFonts w:ascii="Times New Roman"/>
          <w:b/>
          <w:i w:val="false"/>
          <w:color w:val="000000"/>
        </w:rPr>
        <w:t xml:space="preserve"> 2-тарау. Құрылымдық бөлімшенің/мемлекеттік органның басшысын НМИ қол жеткізуі бойынша бағалау тәртібі</w:t>
      </w:r>
    </w:p>
    <w:bookmarkEnd w:id="61"/>
    <w:bookmarkStart w:name="z32" w:id="62"/>
    <w:p>
      <w:pPr>
        <w:spacing w:after="0"/>
        <w:ind w:left="0"/>
        <w:jc w:val="both"/>
      </w:pPr>
      <w:r>
        <w:rPr>
          <w:rFonts w:ascii="Times New Roman"/>
          <w:b w:val="false"/>
          <w:i w:val="false"/>
          <w:color w:val="000000"/>
          <w:sz w:val="28"/>
        </w:rPr>
        <w:t>
      21. Құрылымдық бөлімше/мемлекеттік орган басшысының қызметін бағалау НМИ жетістіктерін бағалау әдісі негізінде жүзеге асырылады.</w:t>
      </w:r>
    </w:p>
    <w:bookmarkEnd w:id="62"/>
    <w:bookmarkStart w:name="z33" w:id="63"/>
    <w:p>
      <w:pPr>
        <w:spacing w:after="0"/>
        <w:ind w:left="0"/>
        <w:jc w:val="both"/>
      </w:pPr>
      <w:r>
        <w:rPr>
          <w:rFonts w:ascii="Times New Roman"/>
          <w:b w:val="false"/>
          <w:i w:val="false"/>
          <w:color w:val="000000"/>
          <w:sz w:val="28"/>
        </w:rPr>
        <w:t xml:space="preserve">
      22. НМИ-ды бағалаушы адаммен стратегиялық жоспарлау мәселесін үйлестіретін құрылымдық бөлімшенің (бар болған жағдайда), сондай-ақ персоналды басқару қызметінің келісімімен Үлгілік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құрылымдық бөлімше/мемлекеттік орган басшысының жеке жұмыс жоспарында белгіленеді.</w:t>
      </w:r>
    </w:p>
    <w:bookmarkEnd w:id="63"/>
    <w:bookmarkStart w:name="z124" w:id="64"/>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4"/>
    <w:bookmarkStart w:name="z125" w:id="65"/>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bookmarkEnd w:id="65"/>
    <w:bookmarkStart w:name="z126" w:id="66"/>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6"/>
    <w:bookmarkStart w:name="z127" w:id="67"/>
    <w:p>
      <w:pPr>
        <w:spacing w:after="0"/>
        <w:ind w:left="0"/>
        <w:jc w:val="both"/>
      </w:pPr>
      <w:r>
        <w:rPr>
          <w:rFonts w:ascii="Times New Roman"/>
          <w:b w:val="false"/>
          <w:i w:val="false"/>
          <w:color w:val="000000"/>
          <w:sz w:val="28"/>
        </w:rPr>
        <w:t xml:space="preserve">
      Құрылымдық бөлімше/мемлекеттік орган басшысының НМИ қол жеткізуін бағалауды бағалаушы адам </w:t>
      </w:r>
      <w:r>
        <w:rPr>
          <w:rFonts w:ascii="Times New Roman"/>
          <w:b w:val="false"/>
          <w:i w:val="false"/>
          <w:color w:val="000000"/>
          <w:sz w:val="28"/>
        </w:rPr>
        <w:t>4-тармақта</w:t>
      </w:r>
      <w:r>
        <w:rPr>
          <w:rFonts w:ascii="Times New Roman"/>
          <w:b w:val="false"/>
          <w:i w:val="false"/>
          <w:color w:val="000000"/>
          <w:sz w:val="28"/>
        </w:rPr>
        <w:t xml:space="preserve"> белгіленген мерзімдерде жүргізеді.</w:t>
      </w:r>
    </w:p>
    <w:bookmarkEnd w:id="67"/>
    <w:bookmarkStart w:name="z128" w:id="68"/>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w:t>
      </w:r>
      <w:r>
        <w:rPr>
          <w:rFonts w:ascii="Times New Roman"/>
          <w:b w:val="false"/>
          <w:i w:val="false"/>
          <w:color w:val="000000"/>
          <w:sz w:val="28"/>
        </w:rPr>
        <w:t>4-тармағына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8"/>
    <w:bookmarkStart w:name="z34" w:id="69"/>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69"/>
    <w:bookmarkStart w:name="z35" w:id="70"/>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70"/>
    <w:bookmarkStart w:name="z129" w:id="71"/>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71"/>
    <w:bookmarkStart w:name="z130" w:id="72"/>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72"/>
    <w:bookmarkStart w:name="z131" w:id="73"/>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73"/>
    <w:bookmarkStart w:name="z132" w:id="74"/>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74"/>
    <w:bookmarkStart w:name="z133" w:id="75"/>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End w:id="75"/>
    <w:bookmarkStart w:name="z36" w:id="76"/>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76"/>
    <w:bookmarkStart w:name="z37" w:id="77"/>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құрылымдық бөлімшенің/мемлекеттік органның басшысын оған қатысты бағалауды өткізу туралы есепті тоқсаннан кейінгі айдың бесінші күнінен кешіктірмей хабардар етеді.</w:t>
      </w:r>
    </w:p>
    <w:bookmarkEnd w:id="77"/>
    <w:bookmarkStart w:name="z38" w:id="78"/>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78"/>
    <w:bookmarkStart w:name="z134" w:id="79"/>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Үлгілік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bookmarkEnd w:id="79"/>
    <w:bookmarkStart w:name="z135" w:id="80"/>
    <w:p>
      <w:pPr>
        <w:spacing w:after="0"/>
        <w:ind w:left="0"/>
        <w:jc w:val="both"/>
      </w:pPr>
      <w:r>
        <w:rPr>
          <w:rFonts w:ascii="Times New Roman"/>
          <w:b w:val="false"/>
          <w:i w:val="false"/>
          <w:color w:val="000000"/>
          <w:sz w:val="28"/>
        </w:rPr>
        <w:t xml:space="preserve">
      Бағаларды қою кезінде бағалаушы адам Үлгілік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End w:id="80"/>
    <w:bookmarkStart w:name="z39" w:id="81"/>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81"/>
    <w:bookmarkStart w:name="z40" w:id="82"/>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82"/>
    <w:bookmarkStart w:name="z41" w:id="83"/>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бөлімшенің/мемлекеттік органның басшысы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83"/>
    <w:bookmarkStart w:name="z42" w:id="84"/>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4"/>
    <w:bookmarkStart w:name="z43" w:id="85"/>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85"/>
    <w:bookmarkStart w:name="z136" w:id="86"/>
    <w:p>
      <w:pPr>
        <w:spacing w:after="0"/>
        <w:ind w:left="0"/>
        <w:jc w:val="both"/>
      </w:pPr>
      <w:r>
        <w:rPr>
          <w:rFonts w:ascii="Times New Roman"/>
          <w:b w:val="false"/>
          <w:i w:val="false"/>
          <w:color w:val="000000"/>
          <w:sz w:val="28"/>
        </w:rPr>
        <w:t xml:space="preserve">
      Бағалаушы адам Үлгілік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бағалау парағының тиісті бағанында баға (0-ден 5-ке дейін) қояды.</w:t>
      </w:r>
    </w:p>
    <w:bookmarkEnd w:id="86"/>
    <w:bookmarkStart w:name="z137" w:id="87"/>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End w:id="87"/>
    <w:bookmarkStart w:name="z44" w:id="88"/>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8"/>
    <w:bookmarkStart w:name="z138" w:id="89"/>
    <w:p>
      <w:pPr>
        <w:spacing w:after="0"/>
        <w:ind w:left="0"/>
        <w:jc w:val="both"/>
      </w:pPr>
      <w:r>
        <w:rPr>
          <w:rFonts w:ascii="Times New Roman"/>
          <w:b w:val="false"/>
          <w:i w:val="false"/>
          <w:color w:val="000000"/>
          <w:sz w:val="28"/>
        </w:rPr>
        <w:t>
      функционалдық міндеттерді орындау сапасы;</w:t>
      </w:r>
    </w:p>
    <w:bookmarkEnd w:id="89"/>
    <w:bookmarkStart w:name="z139" w:id="90"/>
    <w:p>
      <w:pPr>
        <w:spacing w:after="0"/>
        <w:ind w:left="0"/>
        <w:jc w:val="both"/>
      </w:pPr>
      <w:r>
        <w:rPr>
          <w:rFonts w:ascii="Times New Roman"/>
          <w:b w:val="false"/>
          <w:i w:val="false"/>
          <w:color w:val="000000"/>
          <w:sz w:val="28"/>
        </w:rPr>
        <w:t>
      тапсырмаларды орындау мерзімдерін сақтау;</w:t>
      </w:r>
    </w:p>
    <w:bookmarkEnd w:id="90"/>
    <w:bookmarkStart w:name="z140" w:id="91"/>
    <w:p>
      <w:pPr>
        <w:spacing w:after="0"/>
        <w:ind w:left="0"/>
        <w:jc w:val="both"/>
      </w:pPr>
      <w:r>
        <w:rPr>
          <w:rFonts w:ascii="Times New Roman"/>
          <w:b w:val="false"/>
          <w:i w:val="false"/>
          <w:color w:val="000000"/>
          <w:sz w:val="28"/>
        </w:rPr>
        <w:t>
      дербестік және бастамашылық;</w:t>
      </w:r>
    </w:p>
    <w:bookmarkEnd w:id="91"/>
    <w:bookmarkStart w:name="z141" w:id="92"/>
    <w:p>
      <w:pPr>
        <w:spacing w:after="0"/>
        <w:ind w:left="0"/>
        <w:jc w:val="both"/>
      </w:pPr>
      <w:r>
        <w:rPr>
          <w:rFonts w:ascii="Times New Roman"/>
          <w:b w:val="false"/>
          <w:i w:val="false"/>
          <w:color w:val="000000"/>
          <w:sz w:val="28"/>
        </w:rPr>
        <w:t>
      еңбек тәртібі.</w:t>
      </w:r>
    </w:p>
    <w:bookmarkEnd w:id="92"/>
    <w:bookmarkStart w:name="z45" w:id="93"/>
    <w:p>
      <w:pPr>
        <w:spacing w:after="0"/>
        <w:ind w:left="0"/>
        <w:jc w:val="left"/>
      </w:pPr>
      <w:r>
        <w:rPr>
          <w:rFonts w:ascii="Times New Roman"/>
          <w:b/>
          <w:i w:val="false"/>
          <w:color w:val="000000"/>
        </w:rPr>
        <w:t xml:space="preserve"> 4-тарау. 360 әдісі бойынша бағалау тәртібі</w:t>
      </w:r>
    </w:p>
    <w:bookmarkEnd w:id="93"/>
    <w:bookmarkStart w:name="z46" w:id="94"/>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94"/>
    <w:bookmarkStart w:name="z142" w:id="95"/>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үшін 360 әдісі бойынша бағалау Үлгілік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Үлгілік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End w:id="95"/>
    <w:bookmarkStart w:name="z47" w:id="96"/>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96"/>
    <w:bookmarkStart w:name="z143" w:id="97"/>
    <w:p>
      <w:pPr>
        <w:spacing w:after="0"/>
        <w:ind w:left="0"/>
        <w:jc w:val="both"/>
      </w:pPr>
      <w:r>
        <w:rPr>
          <w:rFonts w:ascii="Times New Roman"/>
          <w:b w:val="false"/>
          <w:i w:val="false"/>
          <w:color w:val="000000"/>
          <w:sz w:val="28"/>
        </w:rPr>
        <w:t>
      құрылымдық бөлімшелердің басшылары үшін:</w:t>
      </w:r>
    </w:p>
    <w:bookmarkEnd w:id="97"/>
    <w:bookmarkStart w:name="z144" w:id="98"/>
    <w:p>
      <w:pPr>
        <w:spacing w:after="0"/>
        <w:ind w:left="0"/>
        <w:jc w:val="both"/>
      </w:pPr>
      <w:r>
        <w:rPr>
          <w:rFonts w:ascii="Times New Roman"/>
          <w:b w:val="false"/>
          <w:i w:val="false"/>
          <w:color w:val="000000"/>
          <w:sz w:val="28"/>
        </w:rPr>
        <w:t>
      қызметті басқару;</w:t>
      </w:r>
    </w:p>
    <w:bookmarkEnd w:id="98"/>
    <w:bookmarkStart w:name="z145" w:id="99"/>
    <w:p>
      <w:pPr>
        <w:spacing w:after="0"/>
        <w:ind w:left="0"/>
        <w:jc w:val="both"/>
      </w:pPr>
      <w:r>
        <w:rPr>
          <w:rFonts w:ascii="Times New Roman"/>
          <w:b w:val="false"/>
          <w:i w:val="false"/>
          <w:color w:val="000000"/>
          <w:sz w:val="28"/>
        </w:rPr>
        <w:t>
      тиімді коммуникацияларды құру;</w:t>
      </w:r>
    </w:p>
    <w:bookmarkEnd w:id="99"/>
    <w:bookmarkStart w:name="z146" w:id="100"/>
    <w:p>
      <w:pPr>
        <w:spacing w:after="0"/>
        <w:ind w:left="0"/>
        <w:jc w:val="both"/>
      </w:pPr>
      <w:r>
        <w:rPr>
          <w:rFonts w:ascii="Times New Roman"/>
          <w:b w:val="false"/>
          <w:i w:val="false"/>
          <w:color w:val="000000"/>
          <w:sz w:val="28"/>
        </w:rPr>
        <w:t>
      әдеп нормалары мен қағидаларын ұстану;</w:t>
      </w:r>
    </w:p>
    <w:bookmarkEnd w:id="100"/>
    <w:bookmarkStart w:name="z147" w:id="101"/>
    <w:p>
      <w:pPr>
        <w:spacing w:after="0"/>
        <w:ind w:left="0"/>
        <w:jc w:val="both"/>
      </w:pPr>
      <w:r>
        <w:rPr>
          <w:rFonts w:ascii="Times New Roman"/>
          <w:b w:val="false"/>
          <w:i w:val="false"/>
          <w:color w:val="000000"/>
          <w:sz w:val="28"/>
        </w:rPr>
        <w:t>
      өзгерістерді басқару;</w:t>
      </w:r>
    </w:p>
    <w:bookmarkEnd w:id="101"/>
    <w:bookmarkStart w:name="z148" w:id="102"/>
    <w:p>
      <w:pPr>
        <w:spacing w:after="0"/>
        <w:ind w:left="0"/>
        <w:jc w:val="both"/>
      </w:pPr>
      <w:r>
        <w:rPr>
          <w:rFonts w:ascii="Times New Roman"/>
          <w:b w:val="false"/>
          <w:i w:val="false"/>
          <w:color w:val="000000"/>
          <w:sz w:val="28"/>
        </w:rPr>
        <w:t>
      нәтижеге бағдарлану;</w:t>
      </w:r>
    </w:p>
    <w:bookmarkEnd w:id="102"/>
    <w:bookmarkStart w:name="z149" w:id="103"/>
    <w:p>
      <w:pPr>
        <w:spacing w:after="0"/>
        <w:ind w:left="0"/>
        <w:jc w:val="both"/>
      </w:pPr>
      <w:r>
        <w:rPr>
          <w:rFonts w:ascii="Times New Roman"/>
          <w:b w:val="false"/>
          <w:i w:val="false"/>
          <w:color w:val="000000"/>
          <w:sz w:val="28"/>
        </w:rPr>
        <w:t>
      дербестік және шешімдерді қабылдау дағдылары;</w:t>
      </w:r>
    </w:p>
    <w:bookmarkEnd w:id="103"/>
    <w:bookmarkStart w:name="z150" w:id="104"/>
    <w:p>
      <w:pPr>
        <w:spacing w:after="0"/>
        <w:ind w:left="0"/>
        <w:jc w:val="both"/>
      </w:pPr>
      <w:r>
        <w:rPr>
          <w:rFonts w:ascii="Times New Roman"/>
          <w:b w:val="false"/>
          <w:i w:val="false"/>
          <w:color w:val="000000"/>
          <w:sz w:val="28"/>
        </w:rPr>
        <w:t>
      топты басқару;</w:t>
      </w:r>
    </w:p>
    <w:bookmarkEnd w:id="104"/>
    <w:bookmarkStart w:name="z151" w:id="105"/>
    <w:p>
      <w:pPr>
        <w:spacing w:after="0"/>
        <w:ind w:left="0"/>
        <w:jc w:val="both"/>
      </w:pPr>
      <w:r>
        <w:rPr>
          <w:rFonts w:ascii="Times New Roman"/>
          <w:b w:val="false"/>
          <w:i w:val="false"/>
          <w:color w:val="000000"/>
          <w:sz w:val="28"/>
        </w:rPr>
        <w:t>
      көшбасшылық қасиеттер;</w:t>
      </w:r>
    </w:p>
    <w:bookmarkEnd w:id="105"/>
    <w:bookmarkStart w:name="z152" w:id="106"/>
    <w:p>
      <w:pPr>
        <w:spacing w:after="0"/>
        <w:ind w:left="0"/>
        <w:jc w:val="both"/>
      </w:pPr>
      <w:r>
        <w:rPr>
          <w:rFonts w:ascii="Times New Roman"/>
          <w:b w:val="false"/>
          <w:i w:val="false"/>
          <w:color w:val="000000"/>
          <w:sz w:val="28"/>
        </w:rPr>
        <w:t>
      ынтымақтастық;</w:t>
      </w:r>
    </w:p>
    <w:bookmarkEnd w:id="106"/>
    <w:bookmarkStart w:name="z153" w:id="107"/>
    <w:p>
      <w:pPr>
        <w:spacing w:after="0"/>
        <w:ind w:left="0"/>
        <w:jc w:val="both"/>
      </w:pPr>
      <w:r>
        <w:rPr>
          <w:rFonts w:ascii="Times New Roman"/>
          <w:b w:val="false"/>
          <w:i w:val="false"/>
          <w:color w:val="000000"/>
          <w:sz w:val="28"/>
        </w:rPr>
        <w:t>
      жеделділік;</w:t>
      </w:r>
    </w:p>
    <w:bookmarkEnd w:id="107"/>
    <w:bookmarkStart w:name="z154" w:id="108"/>
    <w:p>
      <w:pPr>
        <w:spacing w:after="0"/>
        <w:ind w:left="0"/>
        <w:jc w:val="both"/>
      </w:pPr>
      <w:r>
        <w:rPr>
          <w:rFonts w:ascii="Times New Roman"/>
          <w:b w:val="false"/>
          <w:i w:val="false"/>
          <w:color w:val="000000"/>
          <w:sz w:val="28"/>
        </w:rPr>
        <w:t>
      өзін-өзі дамыту;</w:t>
      </w:r>
    </w:p>
    <w:bookmarkEnd w:id="108"/>
    <w:bookmarkStart w:name="z155" w:id="109"/>
    <w:p>
      <w:pPr>
        <w:spacing w:after="0"/>
        <w:ind w:left="0"/>
        <w:jc w:val="both"/>
      </w:pPr>
      <w:r>
        <w:rPr>
          <w:rFonts w:ascii="Times New Roman"/>
          <w:b w:val="false"/>
          <w:i w:val="false"/>
          <w:color w:val="000000"/>
          <w:sz w:val="28"/>
        </w:rPr>
        <w:t>
      бастамшылдық;</w:t>
      </w:r>
    </w:p>
    <w:bookmarkEnd w:id="109"/>
    <w:bookmarkStart w:name="z156" w:id="110"/>
    <w:p>
      <w:pPr>
        <w:spacing w:after="0"/>
        <w:ind w:left="0"/>
        <w:jc w:val="both"/>
      </w:pPr>
      <w:r>
        <w:rPr>
          <w:rFonts w:ascii="Times New Roman"/>
          <w:b w:val="false"/>
          <w:i w:val="false"/>
          <w:color w:val="000000"/>
          <w:sz w:val="28"/>
        </w:rPr>
        <w:t>
      "Б" корпусының қызметшілері үшін:</w:t>
      </w:r>
    </w:p>
    <w:bookmarkEnd w:id="110"/>
    <w:bookmarkStart w:name="z157" w:id="111"/>
    <w:p>
      <w:pPr>
        <w:spacing w:after="0"/>
        <w:ind w:left="0"/>
        <w:jc w:val="both"/>
      </w:pPr>
      <w:r>
        <w:rPr>
          <w:rFonts w:ascii="Times New Roman"/>
          <w:b w:val="false"/>
          <w:i w:val="false"/>
          <w:color w:val="000000"/>
          <w:sz w:val="28"/>
        </w:rPr>
        <w:t>
      тиімді коммуникацияларды құру;</w:t>
      </w:r>
    </w:p>
    <w:bookmarkEnd w:id="111"/>
    <w:bookmarkStart w:name="z158" w:id="112"/>
    <w:p>
      <w:pPr>
        <w:spacing w:after="0"/>
        <w:ind w:left="0"/>
        <w:jc w:val="both"/>
      </w:pPr>
      <w:r>
        <w:rPr>
          <w:rFonts w:ascii="Times New Roman"/>
          <w:b w:val="false"/>
          <w:i w:val="false"/>
          <w:color w:val="000000"/>
          <w:sz w:val="28"/>
        </w:rPr>
        <w:t>
      әдеп нормалары мен қағидаларын ұстану;</w:t>
      </w:r>
    </w:p>
    <w:bookmarkEnd w:id="112"/>
    <w:bookmarkStart w:name="z159" w:id="113"/>
    <w:p>
      <w:pPr>
        <w:spacing w:after="0"/>
        <w:ind w:left="0"/>
        <w:jc w:val="both"/>
      </w:pPr>
      <w:r>
        <w:rPr>
          <w:rFonts w:ascii="Times New Roman"/>
          <w:b w:val="false"/>
          <w:i w:val="false"/>
          <w:color w:val="000000"/>
          <w:sz w:val="28"/>
        </w:rPr>
        <w:t>
      өзгерістерді басқару;</w:t>
      </w:r>
    </w:p>
    <w:bookmarkEnd w:id="113"/>
    <w:bookmarkStart w:name="z160" w:id="114"/>
    <w:p>
      <w:pPr>
        <w:spacing w:after="0"/>
        <w:ind w:left="0"/>
        <w:jc w:val="both"/>
      </w:pPr>
      <w:r>
        <w:rPr>
          <w:rFonts w:ascii="Times New Roman"/>
          <w:b w:val="false"/>
          <w:i w:val="false"/>
          <w:color w:val="000000"/>
          <w:sz w:val="28"/>
        </w:rPr>
        <w:t>
      нәтижеге бағдарлану;</w:t>
      </w:r>
    </w:p>
    <w:bookmarkEnd w:id="114"/>
    <w:bookmarkStart w:name="z161" w:id="115"/>
    <w:p>
      <w:pPr>
        <w:spacing w:after="0"/>
        <w:ind w:left="0"/>
        <w:jc w:val="both"/>
      </w:pPr>
      <w:r>
        <w:rPr>
          <w:rFonts w:ascii="Times New Roman"/>
          <w:b w:val="false"/>
          <w:i w:val="false"/>
          <w:color w:val="000000"/>
          <w:sz w:val="28"/>
        </w:rPr>
        <w:t>
      дербестік және шешімдерді қабылдау дағдылары;</w:t>
      </w:r>
    </w:p>
    <w:bookmarkEnd w:id="115"/>
    <w:bookmarkStart w:name="z162" w:id="116"/>
    <w:p>
      <w:pPr>
        <w:spacing w:after="0"/>
        <w:ind w:left="0"/>
        <w:jc w:val="both"/>
      </w:pPr>
      <w:r>
        <w:rPr>
          <w:rFonts w:ascii="Times New Roman"/>
          <w:b w:val="false"/>
          <w:i w:val="false"/>
          <w:color w:val="000000"/>
          <w:sz w:val="28"/>
        </w:rPr>
        <w:t>
      ынтымақтастық;</w:t>
      </w:r>
    </w:p>
    <w:bookmarkEnd w:id="116"/>
    <w:bookmarkStart w:name="z163" w:id="117"/>
    <w:p>
      <w:pPr>
        <w:spacing w:after="0"/>
        <w:ind w:left="0"/>
        <w:jc w:val="both"/>
      </w:pPr>
      <w:r>
        <w:rPr>
          <w:rFonts w:ascii="Times New Roman"/>
          <w:b w:val="false"/>
          <w:i w:val="false"/>
          <w:color w:val="000000"/>
          <w:sz w:val="28"/>
        </w:rPr>
        <w:t>
      жеделділік;</w:t>
      </w:r>
    </w:p>
    <w:bookmarkEnd w:id="117"/>
    <w:bookmarkStart w:name="z164" w:id="118"/>
    <w:p>
      <w:pPr>
        <w:spacing w:after="0"/>
        <w:ind w:left="0"/>
        <w:jc w:val="both"/>
      </w:pPr>
      <w:r>
        <w:rPr>
          <w:rFonts w:ascii="Times New Roman"/>
          <w:b w:val="false"/>
          <w:i w:val="false"/>
          <w:color w:val="000000"/>
          <w:sz w:val="28"/>
        </w:rPr>
        <w:t>
      өзін-өзі дамыту.</w:t>
      </w:r>
    </w:p>
    <w:bookmarkEnd w:id="118"/>
    <w:bookmarkStart w:name="z48" w:id="119"/>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119"/>
    <w:bookmarkStart w:name="z165" w:id="120"/>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120"/>
    <w:bookmarkStart w:name="z166" w:id="121"/>
    <w:p>
      <w:pPr>
        <w:spacing w:after="0"/>
        <w:ind w:left="0"/>
        <w:jc w:val="both"/>
      </w:pPr>
      <w:r>
        <w:rPr>
          <w:rFonts w:ascii="Times New Roman"/>
          <w:b w:val="false"/>
          <w:i w:val="false"/>
          <w:color w:val="000000"/>
          <w:sz w:val="28"/>
        </w:rPr>
        <w:t>
      Сауалнама алынатын адамдардың қатарына қосылады:</w:t>
      </w:r>
    </w:p>
    <w:bookmarkEnd w:id="121"/>
    <w:bookmarkStart w:name="z167" w:id="122"/>
    <w:p>
      <w:pPr>
        <w:spacing w:after="0"/>
        <w:ind w:left="0"/>
        <w:jc w:val="both"/>
      </w:pPr>
      <w:r>
        <w:rPr>
          <w:rFonts w:ascii="Times New Roman"/>
          <w:b w:val="false"/>
          <w:i w:val="false"/>
          <w:color w:val="000000"/>
          <w:sz w:val="28"/>
        </w:rPr>
        <w:t>
      1) тікелей басшы;</w:t>
      </w:r>
    </w:p>
    <w:bookmarkEnd w:id="122"/>
    <w:bookmarkStart w:name="z168" w:id="123"/>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23"/>
    <w:bookmarkStart w:name="z169" w:id="124"/>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124"/>
    <w:bookmarkStart w:name="z49" w:id="125"/>
    <w:p>
      <w:pPr>
        <w:spacing w:after="0"/>
        <w:ind w:left="0"/>
        <w:jc w:val="both"/>
      </w:pPr>
      <w:r>
        <w:rPr>
          <w:rFonts w:ascii="Times New Roman"/>
          <w:b w:val="false"/>
          <w:i w:val="false"/>
          <w:color w:val="000000"/>
          <w:sz w:val="28"/>
        </w:rPr>
        <w:t xml:space="preserve">
      36. Персоналды басқару қызметі 360 әдісі бойынша бағалау процесін басқарады, жеке есептерді жасайды және Үлгілік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5"/>
    <w:bookmarkStart w:name="z50" w:id="126"/>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6"/>
    <w:bookmarkStart w:name="z51" w:id="127"/>
    <w:p>
      <w:pPr>
        <w:spacing w:after="0"/>
        <w:ind w:left="0"/>
        <w:jc w:val="both"/>
      </w:pPr>
      <w:r>
        <w:rPr>
          <w:rFonts w:ascii="Times New Roman"/>
          <w:b w:val="false"/>
          <w:i w:val="false"/>
          <w:color w:val="000000"/>
          <w:sz w:val="28"/>
        </w:rPr>
        <w:t xml:space="preserve">
      37.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калибрлеу сессияларын өткізеді.</w:t>
      </w:r>
    </w:p>
    <w:bookmarkEnd w:id="127"/>
    <w:bookmarkStart w:name="z52" w:id="128"/>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128"/>
    <w:bookmarkStart w:name="z53" w:id="129"/>
    <w:p>
      <w:pPr>
        <w:spacing w:after="0"/>
        <w:ind w:left="0"/>
        <w:jc w:val="both"/>
      </w:pPr>
      <w:r>
        <w:rPr>
          <w:rFonts w:ascii="Times New Roman"/>
          <w:b w:val="false"/>
          <w:i w:val="false"/>
          <w:color w:val="000000"/>
          <w:sz w:val="28"/>
        </w:rPr>
        <w:t xml:space="preserve">
      39.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өткізіледі.</w:t>
      </w:r>
    </w:p>
    <w:bookmarkEnd w:id="129"/>
    <w:bookmarkStart w:name="z54" w:id="130"/>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130"/>
    <w:bookmarkStart w:name="z55" w:id="131"/>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131"/>
    <w:bookmarkStart w:name="z170" w:id="132"/>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32"/>
    <w:bookmarkStart w:name="z171" w:id="133"/>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33"/>
    <w:bookmarkStart w:name="z172" w:id="134"/>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34"/>
    <w:bookmarkStart w:name="z56" w:id="135"/>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5"/>
    <w:bookmarkStart w:name="z173" w:id="136"/>
    <w:p>
      <w:pPr>
        <w:spacing w:after="0"/>
        <w:ind w:left="0"/>
        <w:jc w:val="both"/>
      </w:pPr>
      <w:r>
        <w:rPr>
          <w:rFonts w:ascii="Times New Roman"/>
          <w:b w:val="false"/>
          <w:i w:val="false"/>
          <w:color w:val="000000"/>
          <w:sz w:val="28"/>
        </w:rPr>
        <w:t>
      Кездесу кезінде мынадай мәселелер талқыланады:</w:t>
      </w:r>
    </w:p>
    <w:bookmarkEnd w:id="136"/>
    <w:bookmarkStart w:name="z174" w:id="137"/>
    <w:p>
      <w:pPr>
        <w:spacing w:after="0"/>
        <w:ind w:left="0"/>
        <w:jc w:val="both"/>
      </w:pPr>
      <w:r>
        <w:rPr>
          <w:rFonts w:ascii="Times New Roman"/>
          <w:b w:val="false"/>
          <w:i w:val="false"/>
          <w:color w:val="000000"/>
          <w:sz w:val="28"/>
        </w:rPr>
        <w:t>
      бағаланатын кезеңдегі жетістіктеріне шолу;</w:t>
      </w:r>
    </w:p>
    <w:bookmarkEnd w:id="137"/>
    <w:bookmarkStart w:name="z175" w:id="138"/>
    <w:p>
      <w:pPr>
        <w:spacing w:after="0"/>
        <w:ind w:left="0"/>
        <w:jc w:val="both"/>
      </w:pPr>
      <w:r>
        <w:rPr>
          <w:rFonts w:ascii="Times New Roman"/>
          <w:b w:val="false"/>
          <w:i w:val="false"/>
          <w:color w:val="000000"/>
          <w:sz w:val="28"/>
        </w:rPr>
        <w:t>
      машықтар мен құзыреттердің дамуына шолу;</w:t>
      </w:r>
    </w:p>
    <w:bookmarkEnd w:id="138"/>
    <w:bookmarkStart w:name="z176" w:id="139"/>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39"/>
    <w:bookmarkStart w:name="z177" w:id="140"/>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6-тарау 31.08.2023 дейін қолданыста болады (қаулының </w:t>
      </w:r>
      <w:r>
        <w:rPr>
          <w:rFonts w:ascii="Times New Roman"/>
          <w:b w:val="false"/>
          <w:i w:val="false"/>
          <w:color w:val="ff0000"/>
          <w:sz w:val="28"/>
        </w:rPr>
        <w:t>4-т</w:t>
      </w:r>
      <w:r>
        <w:rPr>
          <w:rFonts w:ascii="Times New Roman"/>
          <w:b w:val="false"/>
          <w:i w:val="false"/>
          <w:color w:val="ff0000"/>
          <w:sz w:val="28"/>
        </w:rPr>
        <w:t>.).</w:t>
      </w:r>
      <w:r>
        <w:br/>
      </w:r>
      <w:r>
        <w:rPr>
          <w:rFonts w:ascii="Times New Roman"/>
          <w:b w:val="false"/>
          <w:i w:val="false"/>
          <w:color w:val="000000"/>
          <w:sz w:val="28"/>
        </w:rPr>
        <w:t>
</w:t>
      </w:r>
    </w:p>
    <w:p>
      <w:pPr>
        <w:spacing w:after="0"/>
        <w:ind w:left="0"/>
        <w:jc w:val="left"/>
      </w:pPr>
      <w:r>
        <w:rPr>
          <w:rFonts w:ascii="Times New Roman"/>
          <w:b/>
          <w:i w:val="false"/>
          <w:color w:val="000000"/>
        </w:rPr>
        <w:t xml:space="preserve"> 6-тарау. 2021 жылғы 1 шілдеден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бағалаудың тәртібі</w:t>
      </w:r>
    </w:p>
    <w:bookmarkStart w:name="z58" w:id="141"/>
    <w:p>
      <w:pPr>
        <w:spacing w:after="0"/>
        <w:ind w:left="0"/>
        <w:jc w:val="both"/>
      </w:pPr>
      <w:r>
        <w:rPr>
          <w:rFonts w:ascii="Times New Roman"/>
          <w:b w:val="false"/>
          <w:i w:val="false"/>
          <w:color w:val="000000"/>
          <w:sz w:val="28"/>
        </w:rPr>
        <w:t xml:space="preserve">
      43. НМИ бағалау кезеңі басталғаннан кейін 10 жұмыс күні ішінде "Б" корпусы әкімшілік мемлекеттік қызметшісінің жеке жұмыс жоспарында тікелей басшымен Үлгілік әдістеменің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 анықталады.</w:t>
      </w:r>
    </w:p>
    <w:bookmarkEnd w:id="141"/>
    <w:bookmarkStart w:name="z59" w:id="142"/>
    <w:p>
      <w:pPr>
        <w:spacing w:after="0"/>
        <w:ind w:left="0"/>
        <w:jc w:val="both"/>
      </w:pPr>
      <w:r>
        <w:rPr>
          <w:rFonts w:ascii="Times New Roman"/>
          <w:b w:val="false"/>
          <w:i w:val="false"/>
          <w:color w:val="000000"/>
          <w:sz w:val="28"/>
        </w:rPr>
        <w:t>
      44. Тиісті НМИ бар жеке жұмыс жоспарын жоғары тұрған басшы бекітеді.</w:t>
      </w:r>
    </w:p>
    <w:bookmarkEnd w:id="142"/>
    <w:bookmarkStart w:name="z60" w:id="143"/>
    <w:p>
      <w:pPr>
        <w:spacing w:after="0"/>
        <w:ind w:left="0"/>
        <w:jc w:val="both"/>
      </w:pPr>
      <w:r>
        <w:rPr>
          <w:rFonts w:ascii="Times New Roman"/>
          <w:b w:val="false"/>
          <w:i w:val="false"/>
          <w:color w:val="000000"/>
          <w:sz w:val="28"/>
        </w:rPr>
        <w:t>
      45. "Б" корпусы қызметшісінің тікелей басшысы мемлекеттік органның (жергілікті атқарушы органның) бірінші басшысы болған жағдайда жеке жұмыс жоспары осы лауазымды тұлғамен бекітіледі.</w:t>
      </w:r>
    </w:p>
    <w:bookmarkEnd w:id="143"/>
    <w:bookmarkStart w:name="z61" w:id="144"/>
    <w:p>
      <w:pPr>
        <w:spacing w:after="0"/>
        <w:ind w:left="0"/>
        <w:jc w:val="both"/>
      </w:pPr>
      <w:r>
        <w:rPr>
          <w:rFonts w:ascii="Times New Roman"/>
          <w:b w:val="false"/>
          <w:i w:val="false"/>
          <w:color w:val="000000"/>
          <w:sz w:val="28"/>
        </w:rPr>
        <w:t>
      46. НМИ:</w:t>
      </w:r>
    </w:p>
    <w:bookmarkEnd w:id="144"/>
    <w:bookmarkStart w:name="z178" w:id="145"/>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145"/>
    <w:bookmarkStart w:name="z179" w:id="146"/>
    <w:p>
      <w:pPr>
        <w:spacing w:after="0"/>
        <w:ind w:left="0"/>
        <w:jc w:val="both"/>
      </w:pPr>
      <w:r>
        <w:rPr>
          <w:rFonts w:ascii="Times New Roman"/>
          <w:b w:val="false"/>
          <w:i w:val="false"/>
          <w:color w:val="000000"/>
          <w:sz w:val="28"/>
        </w:rPr>
        <w:t>
      2) өлшемді (НМИ өлшеу үшін нақты критерийлер белгіленеді);</w:t>
      </w:r>
    </w:p>
    <w:bookmarkEnd w:id="146"/>
    <w:bookmarkStart w:name="z180" w:id="147"/>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147"/>
    <w:bookmarkStart w:name="z181" w:id="148"/>
    <w:p>
      <w:pPr>
        <w:spacing w:after="0"/>
        <w:ind w:left="0"/>
        <w:jc w:val="both"/>
      </w:pPr>
      <w:r>
        <w:rPr>
          <w:rFonts w:ascii="Times New Roman"/>
          <w:b w:val="false"/>
          <w:i w:val="false"/>
          <w:color w:val="000000"/>
          <w:sz w:val="28"/>
        </w:rPr>
        <w:t>
      4) уақытпен шектеулі (НМИ қол жеткізу мерзімі белгіленеді);</w:t>
      </w:r>
    </w:p>
    <w:bookmarkEnd w:id="148"/>
    <w:bookmarkStart w:name="z182" w:id="149"/>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жүзеге асыруға бағытталған болуы тиіс.</w:t>
      </w:r>
    </w:p>
    <w:bookmarkEnd w:id="149"/>
    <w:bookmarkStart w:name="z62" w:id="150"/>
    <w:p>
      <w:pPr>
        <w:spacing w:after="0"/>
        <w:ind w:left="0"/>
        <w:jc w:val="both"/>
      </w:pPr>
      <w:r>
        <w:rPr>
          <w:rFonts w:ascii="Times New Roman"/>
          <w:b w:val="false"/>
          <w:i w:val="false"/>
          <w:color w:val="000000"/>
          <w:sz w:val="28"/>
        </w:rPr>
        <w:t>
      47. НМИ саны 5 құрайды.</w:t>
      </w:r>
    </w:p>
    <w:bookmarkEnd w:id="150"/>
    <w:bookmarkStart w:name="z63" w:id="151"/>
    <w:p>
      <w:pPr>
        <w:spacing w:after="0"/>
        <w:ind w:left="0"/>
        <w:jc w:val="left"/>
      </w:pPr>
      <w:r>
        <w:rPr>
          <w:rFonts w:ascii="Times New Roman"/>
          <w:b/>
          <w:i w:val="false"/>
          <w:color w:val="000000"/>
        </w:rPr>
        <w:t xml:space="preserve"> 1-параграф. НМИ жетістігін бағалау тәртібі</w:t>
      </w:r>
    </w:p>
    <w:bookmarkEnd w:id="151"/>
    <w:bookmarkStart w:name="z64" w:id="152"/>
    <w:p>
      <w:pPr>
        <w:spacing w:after="0"/>
        <w:ind w:left="0"/>
        <w:jc w:val="both"/>
      </w:pPr>
      <w:r>
        <w:rPr>
          <w:rFonts w:ascii="Times New Roman"/>
          <w:b w:val="false"/>
          <w:i w:val="false"/>
          <w:color w:val="000000"/>
          <w:sz w:val="28"/>
        </w:rPr>
        <w:t xml:space="preserve">
      48. Бағалауды өткізу үшін "Б" корпусы қызметшісінің тікелей басшысы Үлгілік әдістеменің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 НМИ бойынша бағалау парағын толтырады және оған қол қояды.</w:t>
      </w:r>
    </w:p>
    <w:bookmarkEnd w:id="152"/>
    <w:bookmarkStart w:name="z65" w:id="153"/>
    <w:p>
      <w:pPr>
        <w:spacing w:after="0"/>
        <w:ind w:left="0"/>
        <w:jc w:val="both"/>
      </w:pPr>
      <w:r>
        <w:rPr>
          <w:rFonts w:ascii="Times New Roman"/>
          <w:b w:val="false"/>
          <w:i w:val="false"/>
          <w:color w:val="000000"/>
          <w:sz w:val="28"/>
        </w:rPr>
        <w:t>
      49.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153"/>
    <w:bookmarkStart w:name="z183" w:id="154"/>
    <w:p>
      <w:pPr>
        <w:spacing w:after="0"/>
        <w:ind w:left="0"/>
        <w:jc w:val="both"/>
      </w:pPr>
      <w:r>
        <w:rPr>
          <w:rFonts w:ascii="Times New Roman"/>
          <w:b w:val="false"/>
          <w:i w:val="false"/>
          <w:color w:val="000000"/>
          <w:sz w:val="28"/>
        </w:rPr>
        <w:t>
      НМИ барлығы орындалған жағдайда "Функционалдық міндеттерді тиімді орындайды" баға қойылады.</w:t>
      </w:r>
    </w:p>
    <w:bookmarkEnd w:id="154"/>
    <w:bookmarkStart w:name="z184" w:id="155"/>
    <w:p>
      <w:pPr>
        <w:spacing w:after="0"/>
        <w:ind w:left="0"/>
        <w:jc w:val="both"/>
      </w:pPr>
      <w:r>
        <w:rPr>
          <w:rFonts w:ascii="Times New Roman"/>
          <w:b w:val="false"/>
          <w:i w:val="false"/>
          <w:color w:val="000000"/>
          <w:sz w:val="28"/>
        </w:rPr>
        <w:t>
      НМИ санының 5-нен 4-і орындалған жағдайда "Функционалдық міндеттерді тиісті түрде орындайды" баға қойылады.</w:t>
      </w:r>
    </w:p>
    <w:bookmarkEnd w:id="155"/>
    <w:bookmarkStart w:name="z185" w:id="156"/>
    <w:p>
      <w:pPr>
        <w:spacing w:after="0"/>
        <w:ind w:left="0"/>
        <w:jc w:val="both"/>
      </w:pPr>
      <w:r>
        <w:rPr>
          <w:rFonts w:ascii="Times New Roman"/>
          <w:b w:val="false"/>
          <w:i w:val="false"/>
          <w:color w:val="000000"/>
          <w:sz w:val="28"/>
        </w:rPr>
        <w:t>
      НМИ санының 5-нен 3-і орындалған жағдайда "Функционалдық міндеттерін қанағаттанарлық орындайды" баға қойылады.</w:t>
      </w:r>
    </w:p>
    <w:bookmarkEnd w:id="156"/>
    <w:bookmarkStart w:name="z186" w:id="157"/>
    <w:p>
      <w:pPr>
        <w:spacing w:after="0"/>
        <w:ind w:left="0"/>
        <w:jc w:val="both"/>
      </w:pPr>
      <w:r>
        <w:rPr>
          <w:rFonts w:ascii="Times New Roman"/>
          <w:b w:val="false"/>
          <w:i w:val="false"/>
          <w:color w:val="000000"/>
          <w:sz w:val="28"/>
        </w:rPr>
        <w:t>
      НМИ санының 5-нен 3-тен азы орындалған жағдайда "Функционалдық міндеттерін қанағаттанарлықсыз орындайды" баға қойылады.</w:t>
      </w:r>
    </w:p>
    <w:bookmarkEnd w:id="157"/>
    <w:bookmarkStart w:name="z187" w:id="158"/>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End w:id="158"/>
    <w:bookmarkStart w:name="z66" w:id="159"/>
    <w:p>
      <w:pPr>
        <w:spacing w:after="0"/>
        <w:ind w:left="0"/>
        <w:jc w:val="both"/>
      </w:pPr>
      <w:r>
        <w:rPr>
          <w:rFonts w:ascii="Times New Roman"/>
          <w:b w:val="false"/>
          <w:i w:val="false"/>
          <w:color w:val="000000"/>
          <w:sz w:val="28"/>
        </w:rPr>
        <w:t>
      50. Бағалау парағы тікелей басшымен толтырылғаннан кейін, ол жоғары тұрған басшының қарауына енгізіледі.</w:t>
      </w:r>
    </w:p>
    <w:bookmarkEnd w:id="159"/>
    <w:bookmarkStart w:name="z67" w:id="160"/>
    <w:p>
      <w:pPr>
        <w:spacing w:after="0"/>
        <w:ind w:left="0"/>
        <w:jc w:val="both"/>
      </w:pPr>
      <w:r>
        <w:rPr>
          <w:rFonts w:ascii="Times New Roman"/>
          <w:b w:val="false"/>
          <w:i w:val="false"/>
          <w:color w:val="000000"/>
          <w:sz w:val="28"/>
        </w:rPr>
        <w:t>
      51. "Б" корпусы қызметшісінің тікелей басшысы мемлекеттік органның бірінші басшысы болған жағдайда бағалау парағы оның қарауына енгізіледі.</w:t>
      </w:r>
    </w:p>
    <w:bookmarkEnd w:id="160"/>
    <w:bookmarkStart w:name="z68" w:id="161"/>
    <w:p>
      <w:pPr>
        <w:spacing w:after="0"/>
        <w:ind w:left="0"/>
        <w:jc w:val="both"/>
      </w:pPr>
      <w:r>
        <w:rPr>
          <w:rFonts w:ascii="Times New Roman"/>
          <w:b w:val="false"/>
          <w:i w:val="false"/>
          <w:color w:val="000000"/>
          <w:sz w:val="28"/>
        </w:rPr>
        <w:t>
      52. "Б" корпусы қызметшісінің бағалау парағын қарау қорытындысы бойынша жоғары тұрған басшымен келесі шешімдердің бірі қабылданады:</w:t>
      </w:r>
    </w:p>
    <w:bookmarkEnd w:id="161"/>
    <w:bookmarkStart w:name="z188" w:id="162"/>
    <w:p>
      <w:pPr>
        <w:spacing w:after="0"/>
        <w:ind w:left="0"/>
        <w:jc w:val="both"/>
      </w:pPr>
      <w:r>
        <w:rPr>
          <w:rFonts w:ascii="Times New Roman"/>
          <w:b w:val="false"/>
          <w:i w:val="false"/>
          <w:color w:val="000000"/>
          <w:sz w:val="28"/>
        </w:rPr>
        <w:t>
      1) бағалаумен келісу;</w:t>
      </w:r>
    </w:p>
    <w:bookmarkEnd w:id="162"/>
    <w:bookmarkStart w:name="z189" w:id="163"/>
    <w:p>
      <w:pPr>
        <w:spacing w:after="0"/>
        <w:ind w:left="0"/>
        <w:jc w:val="both"/>
      </w:pPr>
      <w:r>
        <w:rPr>
          <w:rFonts w:ascii="Times New Roman"/>
          <w:b w:val="false"/>
          <w:i w:val="false"/>
          <w:color w:val="000000"/>
          <w:sz w:val="28"/>
        </w:rPr>
        <w:t>
      2) түзетуге жіберу.</w:t>
      </w:r>
    </w:p>
    <w:bookmarkEnd w:id="163"/>
    <w:bookmarkStart w:name="z69" w:id="164"/>
    <w:p>
      <w:pPr>
        <w:spacing w:after="0"/>
        <w:ind w:left="0"/>
        <w:jc w:val="both"/>
      </w:pPr>
      <w:r>
        <w:rPr>
          <w:rFonts w:ascii="Times New Roman"/>
          <w:b w:val="false"/>
          <w:i w:val="false"/>
          <w:color w:val="000000"/>
          <w:sz w:val="28"/>
        </w:rPr>
        <w:t>
      53. Бағалау парағы НМИ қол жеткізуін дәлелдейтін фактілердің жеткіліксіздігі немесе дәйексіздігі болған жағдайда түзетуге жолданады.</w:t>
      </w:r>
    </w:p>
    <w:bookmarkEnd w:id="164"/>
    <w:bookmarkStart w:name="z70" w:id="165"/>
    <w:p>
      <w:pPr>
        <w:spacing w:after="0"/>
        <w:ind w:left="0"/>
        <w:jc w:val="both"/>
      </w:pPr>
      <w:r>
        <w:rPr>
          <w:rFonts w:ascii="Times New Roman"/>
          <w:b w:val="false"/>
          <w:i w:val="false"/>
          <w:color w:val="000000"/>
          <w:sz w:val="28"/>
        </w:rPr>
        <w:t>
      54. Бағалау парағын жоғары тұрған басшының қарауына қайта енгізу, оны түзетуге жолдағаннан кейін 2 жұмыс күнінен кешіктірілмей жүзеге асырылады.</w:t>
      </w:r>
    </w:p>
    <w:bookmarkEnd w:id="165"/>
    <w:bookmarkStart w:name="z71" w:id="166"/>
    <w:p>
      <w:pPr>
        <w:spacing w:after="0"/>
        <w:ind w:left="0"/>
        <w:jc w:val="both"/>
      </w:pPr>
      <w:r>
        <w:rPr>
          <w:rFonts w:ascii="Times New Roman"/>
          <w:b w:val="false"/>
          <w:i w:val="false"/>
          <w:color w:val="000000"/>
          <w:sz w:val="28"/>
        </w:rPr>
        <w:t>
      55.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166"/>
    <w:bookmarkStart w:name="z72" w:id="167"/>
    <w:p>
      <w:pPr>
        <w:spacing w:after="0"/>
        <w:ind w:left="0"/>
        <w:jc w:val="left"/>
      </w:pPr>
      <w:r>
        <w:rPr>
          <w:rFonts w:ascii="Times New Roman"/>
          <w:b/>
          <w:i w:val="false"/>
          <w:color w:val="000000"/>
        </w:rPr>
        <w:t xml:space="preserve"> 2-параграф. Бағалау нәтижелерін Комиссиямен қарау және бағалау нәтижесіне шағымдану</w:t>
      </w:r>
    </w:p>
    <w:bookmarkEnd w:id="167"/>
    <w:bookmarkStart w:name="z73" w:id="168"/>
    <w:p>
      <w:pPr>
        <w:spacing w:after="0"/>
        <w:ind w:left="0"/>
        <w:jc w:val="both"/>
      </w:pPr>
      <w:r>
        <w:rPr>
          <w:rFonts w:ascii="Times New Roman"/>
          <w:b w:val="false"/>
          <w:i w:val="false"/>
          <w:color w:val="000000"/>
          <w:sz w:val="28"/>
        </w:rPr>
        <w:t>
      56. Персоналды басқару қызметі Комиссия төрағасының келісімімен бағалауды өткізу кестесін қалыптастырады және бағалауды өткізуге дейін үш жұмыс күні аралығында бағалауды жүргізетін тұлғаларды бағалау жүргізу туралы хабарлайды.</w:t>
      </w:r>
    </w:p>
    <w:bookmarkEnd w:id="168"/>
    <w:bookmarkStart w:name="z74" w:id="169"/>
    <w:p>
      <w:pPr>
        <w:spacing w:after="0"/>
        <w:ind w:left="0"/>
        <w:jc w:val="both"/>
      </w:pPr>
      <w:r>
        <w:rPr>
          <w:rFonts w:ascii="Times New Roman"/>
          <w:b w:val="false"/>
          <w:i w:val="false"/>
          <w:color w:val="000000"/>
          <w:sz w:val="28"/>
        </w:rPr>
        <w:t>
      57. Комиссияның отырысы оның құрамының кем дегенде үштен екісі қатысқан жағдайда өкілетті болып есептеледі.</w:t>
      </w:r>
    </w:p>
    <w:bookmarkEnd w:id="169"/>
    <w:bookmarkStart w:name="z75" w:id="170"/>
    <w:p>
      <w:pPr>
        <w:spacing w:after="0"/>
        <w:ind w:left="0"/>
        <w:jc w:val="both"/>
      </w:pPr>
      <w:r>
        <w:rPr>
          <w:rFonts w:ascii="Times New Roman"/>
          <w:b w:val="false"/>
          <w:i w:val="false"/>
          <w:color w:val="000000"/>
          <w:sz w:val="28"/>
        </w:rPr>
        <w:t>
      58.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170"/>
    <w:bookmarkStart w:name="z76" w:id="171"/>
    <w:p>
      <w:pPr>
        <w:spacing w:after="0"/>
        <w:ind w:left="0"/>
        <w:jc w:val="both"/>
      </w:pPr>
      <w:r>
        <w:rPr>
          <w:rFonts w:ascii="Times New Roman"/>
          <w:b w:val="false"/>
          <w:i w:val="false"/>
          <w:color w:val="000000"/>
          <w:sz w:val="28"/>
        </w:rPr>
        <w:t>
      59. Комиссияның шешімі ашық дауыс беру арқылы қабылданады.</w:t>
      </w:r>
    </w:p>
    <w:bookmarkEnd w:id="171"/>
    <w:bookmarkStart w:name="z77" w:id="172"/>
    <w:p>
      <w:pPr>
        <w:spacing w:after="0"/>
        <w:ind w:left="0"/>
        <w:jc w:val="both"/>
      </w:pPr>
      <w:r>
        <w:rPr>
          <w:rFonts w:ascii="Times New Roman"/>
          <w:b w:val="false"/>
          <w:i w:val="false"/>
          <w:color w:val="000000"/>
          <w:sz w:val="28"/>
        </w:rPr>
        <w:t>
      60.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172"/>
    <w:bookmarkStart w:name="z78" w:id="173"/>
    <w:p>
      <w:pPr>
        <w:spacing w:after="0"/>
        <w:ind w:left="0"/>
        <w:jc w:val="both"/>
      </w:pPr>
      <w:r>
        <w:rPr>
          <w:rFonts w:ascii="Times New Roman"/>
          <w:b w:val="false"/>
          <w:i w:val="false"/>
          <w:color w:val="000000"/>
          <w:sz w:val="28"/>
        </w:rPr>
        <w:t>
      61. Комиссияның хатшысы персоналды басқару қызметінің қызметшісі болып табылады. Комиссияның хатшысы дауыс беруге қатыспайды.</w:t>
      </w:r>
    </w:p>
    <w:bookmarkEnd w:id="173"/>
    <w:bookmarkStart w:name="z79" w:id="174"/>
    <w:p>
      <w:pPr>
        <w:spacing w:after="0"/>
        <w:ind w:left="0"/>
        <w:jc w:val="both"/>
      </w:pPr>
      <w:r>
        <w:rPr>
          <w:rFonts w:ascii="Times New Roman"/>
          <w:b w:val="false"/>
          <w:i w:val="false"/>
          <w:color w:val="000000"/>
          <w:sz w:val="28"/>
        </w:rPr>
        <w:t>
      62. Персоналды басқару қызметі Комиссия төрағасымен келісілген мерзімдерге Комиссия отырысының өткізілуін қамтамасыз етеді.</w:t>
      </w:r>
    </w:p>
    <w:bookmarkEnd w:id="174"/>
    <w:bookmarkStart w:name="z80" w:id="175"/>
    <w:p>
      <w:pPr>
        <w:spacing w:after="0"/>
        <w:ind w:left="0"/>
        <w:jc w:val="both"/>
      </w:pPr>
      <w:r>
        <w:rPr>
          <w:rFonts w:ascii="Times New Roman"/>
          <w:b w:val="false"/>
          <w:i w:val="false"/>
          <w:color w:val="000000"/>
          <w:sz w:val="28"/>
        </w:rPr>
        <w:t>
      63. Персоналды басқару қызметі Комиссияның отырысына келесі құжаттарды ұсынады:</w:t>
      </w:r>
    </w:p>
    <w:bookmarkEnd w:id="175"/>
    <w:bookmarkStart w:name="z190" w:id="176"/>
    <w:p>
      <w:pPr>
        <w:spacing w:after="0"/>
        <w:ind w:left="0"/>
        <w:jc w:val="both"/>
      </w:pPr>
      <w:r>
        <w:rPr>
          <w:rFonts w:ascii="Times New Roman"/>
          <w:b w:val="false"/>
          <w:i w:val="false"/>
          <w:color w:val="000000"/>
          <w:sz w:val="28"/>
        </w:rPr>
        <w:t>
      1) толтырылған бағалау парақтарын;</w:t>
      </w:r>
    </w:p>
    <w:bookmarkEnd w:id="176"/>
    <w:bookmarkStart w:name="z191" w:id="177"/>
    <w:p>
      <w:pPr>
        <w:spacing w:after="0"/>
        <w:ind w:left="0"/>
        <w:jc w:val="both"/>
      </w:pPr>
      <w:r>
        <w:rPr>
          <w:rFonts w:ascii="Times New Roman"/>
          <w:b w:val="false"/>
          <w:i w:val="false"/>
          <w:color w:val="000000"/>
          <w:sz w:val="28"/>
        </w:rPr>
        <w:t xml:space="preserve">
      2) Үлгілік әдістеменің </w:t>
      </w:r>
      <w:r>
        <w:rPr>
          <w:rFonts w:ascii="Times New Roman"/>
          <w:b w:val="false"/>
          <w:i w:val="false"/>
          <w:color w:val="000000"/>
          <w:sz w:val="28"/>
        </w:rPr>
        <w:t>11-қосымшасына</w:t>
      </w:r>
      <w:r>
        <w:rPr>
          <w:rFonts w:ascii="Times New Roman"/>
          <w:b w:val="false"/>
          <w:i w:val="false"/>
          <w:color w:val="000000"/>
          <w:sz w:val="28"/>
        </w:rPr>
        <w:t xml:space="preserve"> сәйкес Комиссия отырысының хаттамасының (бұдан әрі – хаттама) жобасын.</w:t>
      </w:r>
    </w:p>
    <w:bookmarkEnd w:id="177"/>
    <w:bookmarkStart w:name="z81" w:id="178"/>
    <w:p>
      <w:pPr>
        <w:spacing w:after="0"/>
        <w:ind w:left="0"/>
        <w:jc w:val="both"/>
      </w:pPr>
      <w:r>
        <w:rPr>
          <w:rFonts w:ascii="Times New Roman"/>
          <w:b w:val="false"/>
          <w:i w:val="false"/>
          <w:color w:val="000000"/>
          <w:sz w:val="28"/>
        </w:rPr>
        <w:t>
      64. Комиссия бағалау нәтижелерін қарайды да келесі шешімдердің біреуін қабылдайды:</w:t>
      </w:r>
    </w:p>
    <w:bookmarkEnd w:id="178"/>
    <w:bookmarkStart w:name="z192" w:id="179"/>
    <w:p>
      <w:pPr>
        <w:spacing w:after="0"/>
        <w:ind w:left="0"/>
        <w:jc w:val="both"/>
      </w:pPr>
      <w:r>
        <w:rPr>
          <w:rFonts w:ascii="Times New Roman"/>
          <w:b w:val="false"/>
          <w:i w:val="false"/>
          <w:color w:val="000000"/>
          <w:sz w:val="28"/>
        </w:rPr>
        <w:t>
      1) бағалау нәтижелерін бекіту;</w:t>
      </w:r>
    </w:p>
    <w:bookmarkEnd w:id="179"/>
    <w:bookmarkStart w:name="z193" w:id="180"/>
    <w:p>
      <w:pPr>
        <w:spacing w:after="0"/>
        <w:ind w:left="0"/>
        <w:jc w:val="both"/>
      </w:pPr>
      <w:r>
        <w:rPr>
          <w:rFonts w:ascii="Times New Roman"/>
          <w:b w:val="false"/>
          <w:i w:val="false"/>
          <w:color w:val="000000"/>
          <w:sz w:val="28"/>
        </w:rPr>
        <w:t>
      2) бағалау нәтижелерін қайта қарау.</w:t>
      </w:r>
    </w:p>
    <w:bookmarkEnd w:id="180"/>
    <w:bookmarkStart w:name="z82" w:id="181"/>
    <w:p>
      <w:pPr>
        <w:spacing w:after="0"/>
        <w:ind w:left="0"/>
        <w:jc w:val="both"/>
      </w:pPr>
      <w:r>
        <w:rPr>
          <w:rFonts w:ascii="Times New Roman"/>
          <w:b w:val="false"/>
          <w:i w:val="false"/>
          <w:color w:val="000000"/>
          <w:sz w:val="28"/>
        </w:rPr>
        <w:t>
      65.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графасында көрсетіледі.</w:t>
      </w:r>
    </w:p>
    <w:bookmarkEnd w:id="181"/>
    <w:bookmarkStart w:name="z83" w:id="182"/>
    <w:p>
      <w:pPr>
        <w:spacing w:after="0"/>
        <w:ind w:left="0"/>
        <w:jc w:val="both"/>
      </w:pPr>
      <w:r>
        <w:rPr>
          <w:rFonts w:ascii="Times New Roman"/>
          <w:b w:val="false"/>
          <w:i w:val="false"/>
          <w:color w:val="000000"/>
          <w:sz w:val="28"/>
        </w:rPr>
        <w:t>
      66. Бағалаудың нәтижелері уәкілетті тұлғамен бекітіледі және хаттамада тіркеледі.</w:t>
      </w:r>
    </w:p>
    <w:bookmarkEnd w:id="182"/>
    <w:bookmarkStart w:name="z84" w:id="183"/>
    <w:p>
      <w:pPr>
        <w:spacing w:after="0"/>
        <w:ind w:left="0"/>
        <w:jc w:val="both"/>
      </w:pPr>
      <w:r>
        <w:rPr>
          <w:rFonts w:ascii="Times New Roman"/>
          <w:b w:val="false"/>
          <w:i w:val="false"/>
          <w:color w:val="000000"/>
          <w:sz w:val="28"/>
        </w:rPr>
        <w:t>
      67. Персоналды басқару қызметі "Б" корпусының қызметшісін бағалау нәтижелерімен ол аяқталған соң екі жұмыс күні ішінде таныстырады.</w:t>
      </w:r>
    </w:p>
    <w:bookmarkEnd w:id="183"/>
    <w:bookmarkStart w:name="z85" w:id="184"/>
    <w:p>
      <w:pPr>
        <w:spacing w:after="0"/>
        <w:ind w:left="0"/>
        <w:jc w:val="both"/>
      </w:pPr>
      <w:r>
        <w:rPr>
          <w:rFonts w:ascii="Times New Roman"/>
          <w:b w:val="false"/>
          <w:i w:val="false"/>
          <w:color w:val="000000"/>
          <w:sz w:val="28"/>
        </w:rPr>
        <w:t>
      68.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184"/>
    <w:bookmarkStart w:name="z86" w:id="185"/>
    <w:p>
      <w:pPr>
        <w:spacing w:after="0"/>
        <w:ind w:left="0"/>
        <w:jc w:val="both"/>
      </w:pPr>
      <w:r>
        <w:rPr>
          <w:rFonts w:ascii="Times New Roman"/>
          <w:b w:val="false"/>
          <w:i w:val="false"/>
          <w:color w:val="000000"/>
          <w:sz w:val="28"/>
        </w:rPr>
        <w:t>
      69.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185"/>
    <w:bookmarkStart w:name="z194" w:id="186"/>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186"/>
    <w:bookmarkStart w:name="z195" w:id="187"/>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End w:id="187"/>
    <w:bookmarkStart w:name="z87" w:id="188"/>
    <w:p>
      <w:pPr>
        <w:spacing w:after="0"/>
        <w:ind w:left="0"/>
        <w:jc w:val="both"/>
      </w:pPr>
      <w:r>
        <w:rPr>
          <w:rFonts w:ascii="Times New Roman"/>
          <w:b w:val="false"/>
          <w:i w:val="false"/>
          <w:color w:val="000000"/>
          <w:sz w:val="28"/>
        </w:rPr>
        <w:t>
      70. "Б" корпусы қызметшісі бағалау нәтижелеріне сот тәртібінде шағымдануға құқылы.</w:t>
      </w:r>
    </w:p>
    <w:bookmarkEnd w:id="1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