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c0d499" w14:textId="3c0d49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Қазығұрт ауданының жайылымдарды басқару және оларды пайдалану жөніндегі 2022-2023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Қазығұрт аудандық мәслихатының 2023 жылғы 17 қаңтардағы № 38/171-VII шешiмi. Мерзiмi өткендiктен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ШЕШТІ:</w:t>
      </w:r>
    </w:p>
    <w:bookmarkEnd w:id="0"/>
    <w:bookmarkStart w:name="z2" w:id="1"/>
    <w:p>
      <w:pPr>
        <w:spacing w:after="0"/>
        <w:ind w:left="0"/>
        <w:jc w:val="both"/>
      </w:pPr>
      <w:r>
        <w:rPr>
          <w:rFonts w:ascii="Times New Roman"/>
          <w:b w:val="false"/>
          <w:i w:val="false"/>
          <w:color w:val="000000"/>
          <w:sz w:val="28"/>
        </w:rPr>
        <w:t xml:space="preserve">
      1. Қазығұрт ауданының жайылымдарды басқару және оларды пайдалану жөніндегі 2022-2023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У.Копеев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Қазығұрт аудандық</w:t>
            </w:r>
            <w:r>
              <w:br/>
            </w:r>
            <w:r>
              <w:rPr>
                <w:rFonts w:ascii="Times New Roman"/>
                <w:b w:val="false"/>
                <w:i w:val="false"/>
                <w:color w:val="000000"/>
                <w:sz w:val="20"/>
              </w:rPr>
              <w:t>мәслихатының 2023 жылғы</w:t>
            </w:r>
            <w:r>
              <w:br/>
            </w:r>
            <w:r>
              <w:rPr>
                <w:rFonts w:ascii="Times New Roman"/>
                <w:b w:val="false"/>
                <w:i w:val="false"/>
                <w:color w:val="000000"/>
                <w:sz w:val="20"/>
              </w:rPr>
              <w:t>"17" қаңтардағы № 38/171-VII</w:t>
            </w:r>
            <w:r>
              <w:br/>
            </w:r>
            <w:r>
              <w:rPr>
                <w:rFonts w:ascii="Times New Roman"/>
                <w:b w:val="false"/>
                <w:i w:val="false"/>
                <w:color w:val="000000"/>
                <w:sz w:val="20"/>
              </w:rPr>
              <w:t>шешіміне қосымша</w:t>
            </w:r>
          </w:p>
        </w:tc>
      </w:tr>
    </w:tbl>
    <w:bookmarkStart w:name="z5" w:id="3"/>
    <w:p>
      <w:pPr>
        <w:spacing w:after="0"/>
        <w:ind w:left="0"/>
        <w:jc w:val="left"/>
      </w:pPr>
      <w:r>
        <w:rPr>
          <w:rFonts w:ascii="Times New Roman"/>
          <w:b/>
          <w:i w:val="false"/>
          <w:color w:val="000000"/>
        </w:rPr>
        <w:t xml:space="preserve"> Қазығұрт ауданының жайылымдарды басқару және оларды пайдалану жөніндегі 2022-2023 жылдарға арналған жоспары</w:t>
      </w:r>
    </w:p>
    <w:bookmarkEnd w:id="3"/>
    <w:bookmarkStart w:name="z6" w:id="4"/>
    <w:p>
      <w:pPr>
        <w:spacing w:after="0"/>
        <w:ind w:left="0"/>
        <w:jc w:val="both"/>
      </w:pPr>
      <w:r>
        <w:rPr>
          <w:rFonts w:ascii="Times New Roman"/>
          <w:b w:val="false"/>
          <w:i w:val="false"/>
          <w:color w:val="000000"/>
          <w:sz w:val="28"/>
        </w:rPr>
        <w:t xml:space="preserve">
      Осы Қазығұрт ауданы бойынша 2022-2023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7"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Қазығұрт ауданының барлық жер көлемі 409 304 гектарды құрайды. Барлық ауыл шаруашылығы алқаптарының жиынтығы 275533гектар, оның ішінде егістік жерлер 100 964 гектар, оның ішінде суармалы егістік 13 500 гектар, көп жылдық ағашты өсімдіктер 1950 гектар, тыңайған жерлер 3224 гектар, жайылымдар 133835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275 533 гектар;</w:t>
      </w:r>
    </w:p>
    <w:p>
      <w:pPr>
        <w:spacing w:after="0"/>
        <w:ind w:left="0"/>
        <w:jc w:val="both"/>
      </w:pPr>
      <w:r>
        <w:rPr>
          <w:rFonts w:ascii="Times New Roman"/>
          <w:b w:val="false"/>
          <w:i w:val="false"/>
          <w:color w:val="000000"/>
          <w:sz w:val="28"/>
        </w:rPr>
        <w:t>
      елді мекендердің жерлері 39701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2274 гектар;</w:t>
      </w:r>
    </w:p>
    <w:p>
      <w:pPr>
        <w:spacing w:after="0"/>
        <w:ind w:left="0"/>
        <w:jc w:val="both"/>
      </w:pPr>
      <w:r>
        <w:rPr>
          <w:rFonts w:ascii="Times New Roman"/>
          <w:b w:val="false"/>
          <w:i w:val="false"/>
          <w:color w:val="000000"/>
          <w:sz w:val="28"/>
        </w:rPr>
        <w:t>
      орман қорының жерлері 60,0 гектар;</w:t>
      </w:r>
    </w:p>
    <w:p>
      <w:pPr>
        <w:spacing w:after="0"/>
        <w:ind w:left="0"/>
        <w:jc w:val="both"/>
      </w:pPr>
      <w:r>
        <w:rPr>
          <w:rFonts w:ascii="Times New Roman"/>
          <w:b w:val="false"/>
          <w:i w:val="false"/>
          <w:color w:val="000000"/>
          <w:sz w:val="28"/>
        </w:rPr>
        <w:t>
      су қорының жерлері 424,0 гектар;</w:t>
      </w:r>
    </w:p>
    <w:p>
      <w:pPr>
        <w:spacing w:after="0"/>
        <w:ind w:left="0"/>
        <w:jc w:val="both"/>
      </w:pPr>
      <w:r>
        <w:rPr>
          <w:rFonts w:ascii="Times New Roman"/>
          <w:b w:val="false"/>
          <w:i w:val="false"/>
          <w:color w:val="000000"/>
          <w:sz w:val="28"/>
        </w:rPr>
        <w:t>
      Қазығұрт ауданының 6244 гектар жерін Сайрам ауданы және Төле би ауданы пайдалануда.</w:t>
      </w:r>
    </w:p>
    <w:p>
      <w:pPr>
        <w:spacing w:after="0"/>
        <w:ind w:left="0"/>
        <w:jc w:val="both"/>
      </w:pPr>
      <w:r>
        <w:rPr>
          <w:rFonts w:ascii="Times New Roman"/>
          <w:b w:val="false"/>
          <w:i w:val="false"/>
          <w:color w:val="000000"/>
          <w:sz w:val="28"/>
        </w:rPr>
        <w:t xml:space="preserve">
      Әкімшілік-аумақтық бөлініс бойынша Қазығұрт ауданында 13 ауылдық округтер(Жаңабазар,Жігерген,Тұрбат,Қызылқия,Қақпақ,Сарапхана,Шарбұлақ,Қарабау,Қазығұрт , Алтынтөбе, С.Рақымов, Қ.Әбдалиев,Шанақ ) 64 ауылдық елді-мекендер орналасқан.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Қазығұрт ауданының жер бедері жазық, оңтүстік бөлігі солтүстігіне қарағанда біршама көтеріңкі және бұл бөлігі Келес өзенінің салаларымен сай-жыраларға тілімденген. Ауданның ең биік жері Жігерген ауылының шығысында (383 метр). Ауданның климаты континенттік. Аудан арқылы Келес және Ұясу, Ағанай, Тастақсай тағы басқа өзендері ағып өтеді. Ауданның орталық бөлігінде Ағанай су қоймасы салынған. Ауданның оңтүстігін бойлай Үлкен Келес магистралды каналы жүргізілген.</w:t>
      </w:r>
    </w:p>
    <w:p>
      <w:pPr>
        <w:spacing w:after="0"/>
        <w:ind w:left="0"/>
        <w:jc w:val="both"/>
      </w:pPr>
      <w:r>
        <w:rPr>
          <w:rFonts w:ascii="Times New Roman"/>
          <w:b w:val="false"/>
          <w:i w:val="false"/>
          <w:color w:val="000000"/>
          <w:sz w:val="28"/>
        </w:rPr>
        <w:t>
      Солтүстігінде киікоты, көкпек, сар-сазан, баялыш, күйреуік өскен. Ауданның солтүстігінде боз жусан, ши аралас эфемероидті өсімдіктер өседі. Дәрілік өсімдіктерден күріш қонағы, қара меңдуана.</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Аудан аумағының географиялық орнына (яғни атмосфераның ылғылдықтың негізгі көзі мұхиттардан тым шалғай орналасуына) қалыптасқан.</w:t>
      </w:r>
    </w:p>
    <w:p>
      <w:pPr>
        <w:spacing w:after="0"/>
        <w:ind w:left="0"/>
        <w:jc w:val="both"/>
      </w:pPr>
      <w:r>
        <w:rPr>
          <w:rFonts w:ascii="Times New Roman"/>
          <w:b w:val="false"/>
          <w:i w:val="false"/>
          <w:color w:val="000000"/>
          <w:sz w:val="28"/>
        </w:rPr>
        <w:t>
      Қысы қысқа, жұмсақ, жазы ұзақ, ыстық және аңызақты. Жыл бойына 40 күндей қар қылаулайды. Бірақ көп жатпай, тез еріп кетеді. Ең суық ай –қаңтардың орташа температурасы – 12-20 суық. Қар жамылғысының орташа қалыңдығы 20-40 сантиметр. Қар қарашаның соңы, желтоқсанның басында түсіп, наурыз айында ери бастайды.</w:t>
      </w:r>
    </w:p>
    <w:p>
      <w:pPr>
        <w:spacing w:after="0"/>
        <w:ind w:left="0"/>
        <w:jc w:val="both"/>
      </w:pPr>
      <w:r>
        <w:rPr>
          <w:rFonts w:ascii="Times New Roman"/>
          <w:b w:val="false"/>
          <w:i w:val="false"/>
          <w:color w:val="000000"/>
          <w:sz w:val="28"/>
        </w:rPr>
        <w:t>
      Жауын-шашынның жылдық орташа мөлшері 200-380 милиметр. Желдің басым бөлігі шығыс, оңтүстік-шығыс бағыттан соғады. Орташа жылдамдығы 3-5 метр секунд. Желдің әсерінен жазда ауданның гидротермиялық көрсеткіші төмендеп (0,3-0,4) ылғалдылық мөлшері кемиді де аңызақ, құрғақ және ыстық кезең қалыптасады.</w:t>
      </w:r>
    </w:p>
    <w:p>
      <w:pPr>
        <w:spacing w:after="0"/>
        <w:ind w:left="0"/>
        <w:jc w:val="both"/>
      </w:pPr>
      <w:r>
        <w:rPr>
          <w:rFonts w:ascii="Times New Roman"/>
          <w:b w:val="false"/>
          <w:i w:val="false"/>
          <w:color w:val="000000"/>
          <w:sz w:val="28"/>
        </w:rPr>
        <w:t>
      Жазы ұзақ аудан түстігінде 8 айға дейін созылады. Жазы ыстық шілде айының орташа температурасы 27-42С.</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Ауданымызда ең ірі және ең ұзын өзен – Келес өзені Қазығұрт ауданы арқылы Сырдария өзеніне құяды. Бұдан бөлек ауданда Келес және Ұясу, Ағанай, Тастақсай өзендері бар.</w:t>
      </w:r>
    </w:p>
    <w:p>
      <w:pPr>
        <w:spacing w:after="0"/>
        <w:ind w:left="0"/>
        <w:jc w:val="both"/>
      </w:pPr>
      <w:r>
        <w:rPr>
          <w:rFonts w:ascii="Times New Roman"/>
          <w:b w:val="false"/>
          <w:i w:val="false"/>
          <w:color w:val="000000"/>
          <w:sz w:val="28"/>
        </w:rPr>
        <w:t>
      Ауданымыздағы ең үлкен су қоймасы – Ағанай су қоймасы.</w:t>
      </w:r>
    </w:p>
    <w:p>
      <w:pPr>
        <w:spacing w:after="0"/>
        <w:ind w:left="0"/>
        <w:jc w:val="both"/>
      </w:pPr>
      <w:r>
        <w:rPr>
          <w:rFonts w:ascii="Times New Roman"/>
          <w:b w:val="false"/>
          <w:i w:val="false"/>
          <w:color w:val="000000"/>
          <w:sz w:val="28"/>
        </w:rPr>
        <w:t>
      Ағанай су қоймасының сыйымдылығы 2 миллион текше метр. Ол Ағанай және бұлақтардан бастау алатын өзендерінің суларымен толығып отырады. Бұдан бөлек ауданда Рабат, Көкібел су қоймалары бар.</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шаруашылығына жарамды жерінің аумағы 275 533 гектар. Оның ішінде егістік жерлер 100 964 гектар, оның ішінде суармалы егістік 13 500 гектар, көп жылдық ағашты өсімдіктер 1950 гектар, шабындық жерлер 30 902 гектар, жайылымдық 133 835 гектар.</w:t>
      </w:r>
    </w:p>
    <w:p>
      <w:pPr>
        <w:spacing w:after="0"/>
        <w:ind w:left="0"/>
        <w:jc w:val="both"/>
      </w:pPr>
      <w:r>
        <w:rPr>
          <w:rFonts w:ascii="Times New Roman"/>
          <w:b w:val="false"/>
          <w:i w:val="false"/>
          <w:color w:val="000000"/>
          <w:sz w:val="28"/>
        </w:rPr>
        <w:t>
      Қазығұрт ауданы бойынша ірі қара 97999, қой және ешкі 383748, жылқы 37193 басқа жетті.</w:t>
      </w:r>
    </w:p>
    <w:p>
      <w:pPr>
        <w:spacing w:after="0"/>
        <w:ind w:left="0"/>
        <w:jc w:val="both"/>
      </w:pPr>
      <w:r>
        <w:rPr>
          <w:rFonts w:ascii="Times New Roman"/>
          <w:b w:val="false"/>
          <w:i w:val="false"/>
          <w:color w:val="000000"/>
          <w:sz w:val="28"/>
        </w:rPr>
        <w:t>
      Қазығұрт ауданындағы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Қ.Әбдалиев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С.Рақымов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249991</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Қ.Әбдалиев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С.Рақымов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-1752230</w:t>
            </w:r>
          </w:p>
        </w:tc>
      </w:tr>
    </w:tbl>
    <w:p>
      <w:pPr>
        <w:spacing w:after="0"/>
        <w:ind w:left="0"/>
        <w:jc w:val="both"/>
      </w:pPr>
      <w:r>
        <w:rPr>
          <w:rFonts w:ascii="Times New Roman"/>
          <w:b w:val="false"/>
          <w:i w:val="false"/>
          <w:color w:val="000000"/>
          <w:sz w:val="28"/>
        </w:rPr>
        <w:t>
      Мемлекеттік қажеттілікке қайтарып алынып, халықтың ортақ пайдалануына беруге жоспарланған жерлердің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-жөні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көлемі барлығы,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мұқтажы үшін алынатын жер көлемі,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 Ата"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000240017536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13. 09.2000 жылғы №58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2002"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020440007272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25.06.2007 жылғы №259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КБ ЛТД" ЖШС (Шарбұлақ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020140007856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p>
            <w:pPr>
              <w:spacing w:after="20"/>
              <w:ind w:left="20"/>
              <w:jc w:val="both"/>
            </w:pPr>
            <w:r>
              <w:rPr>
                <w:rFonts w:ascii="Times New Roman"/>
                <w:b w:val="false"/>
                <w:i w:val="false"/>
                <w:color w:val="000000"/>
                <w:sz w:val="20"/>
              </w:rPr>
              <w:t>
Анықтау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14.12.2017 жылғы №436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 Ата"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011140017923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23.01.2002 жылғы №33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Абдугани Шәкірұлы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651013301056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12.10.1999 жылғы №983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Райымбердиева Замзагул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630303402902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Асылбек Турсынбаевич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651019301504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21.04.2010 жылғы №163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Асылбек Турсынбаевич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651019301504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04.07.2008 жылғы №251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Асылбек Турсынбаевич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651019301504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17.04.2013 жылғы №200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19-289-032-312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У.Ж"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960540001351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14.02.2002 жылғы №93/а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Шарақымбай Жұмын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25.02.1999 жылғы №627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Жаппаров Адил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401014301020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25.02.1999 жылғы №429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Айкынбаев Бактияр Аскарулы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760228301114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03.10.2011 жылғы №479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Перденбаев Жаксыбек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480315301376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15.11.2004 жылғы №507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Миршепов Бектай Орынбаевич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650221300879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26.03.1999 жылғы №677/354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Бектибай Мекенбаевич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660104303244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16.03.1999 жылғы №682/321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Толеген Абдуллаұлы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410503300842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22.02.2012 жылғы №109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Толеген Абдуллаұлы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410503300842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26.07.2007 жылғы №294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 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030240001397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04.12.2010 жылғы №27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Нурмахан Алибайулы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760213301886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25.02.1997 жылғы №429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Сапарбек Тогаевич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450509301434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27.12.2012 жылғы №606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Сапарбек Тогаевич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450509301434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20.12.2010 жылғы №573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Жанали Айнабекович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570524301371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26.03.1999 жылғы №679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Дарханбаев Бахытбек Диханович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730219301526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18.12.2003 жылғы №429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Байтелесов Шеран Акимович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560626301780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30.12.1996 жылғы №363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"Қазығұрт-Астық"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110540019902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03.10.2011 жылғы №479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Арипбаев Арман Таскулович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700604301117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03.11.2009 жылғы №483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Абишова Айсулу Жанысбековна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580220400237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05.12.2014 жылғы №502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Мурат Маханбетович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741019350343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27.03.2007 жылғы №93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Ербол Абдигаппарович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780510302139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13.09.2013 жылғы №461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Байтурсынов Ануар Толенұлы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770706300780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26.03.1999 жылғы №677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Ерлан Амзеевич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630728302607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11.04.2007 жылғы №160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Тасполатов Нурполат Токполатулы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680105301227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26..12.2018 жылғы №8203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 Жуман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480817300793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12.03.1998 жылғы №656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 Жуман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480817300793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28.11.2005 жылғы №638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Тлеген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330630300192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30.07.2012 жылғы №363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Толеген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330630300192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04.05.2017 жылғы №152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Тәжен Елемесұлы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390315301991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14.12.2012 жылғы №579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Карсыбаев Ережеп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690926302107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05.08.2005 жылғы №458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Сейдазова Мейрхан Куатовна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550615402654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04..03.2020 жылғы №499</w:t>
            </w:r>
          </w:p>
          <w:p>
            <w:pPr>
              <w:spacing w:after="20"/>
              <w:ind w:left="20"/>
              <w:jc w:val="both"/>
            </w:pPr>
            <w:r>
              <w:rPr>
                <w:rFonts w:ascii="Times New Roman"/>
                <w:b w:val="false"/>
                <w:i w:val="false"/>
                <w:color w:val="000000"/>
                <w:sz w:val="20"/>
              </w:rPr>
              <w:t>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Калдыгозов Сундеткали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680721300654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 ауданы әкімдігінің 18.05.2007 жылғы №328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Калдыгозов Сундеткали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680721300654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Толеби ауданы әкімдігінің 18.05.2007 жылғы №328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Нурша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380101425127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07.02.2020 жылғы №638</w:t>
            </w:r>
          </w:p>
          <w:p>
            <w:pPr>
              <w:spacing w:after="20"/>
              <w:ind w:left="20"/>
              <w:jc w:val="both"/>
            </w:pPr>
            <w:r>
              <w:rPr>
                <w:rFonts w:ascii="Times New Roman"/>
                <w:b w:val="false"/>
                <w:i w:val="false"/>
                <w:color w:val="000000"/>
                <w:sz w:val="20"/>
              </w:rPr>
              <w:t>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Сыдықов Шымыр Тулегенович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620102304531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08.06.2009 жылғы №276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Тулеген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360815302487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22.06.2004 жылғы №263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Есенкулова Азиза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21.09.2020 жылғы №5245 Сату-сатып алу шарты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Жандос Ибрагимович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830711301363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30.01.2018 жылғы №468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Куваниш Серикбаевич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660606302334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23.02.2011 жылғы №105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19-289-046-589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Парманов Тохтарбай Рыскулович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590209301957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11.03.2003 жылғы №151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Намазбаев Бахадыр Нурсалиевич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680809302577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23.02.2011 жылғы №108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"Абдикайдар-Алинур"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201140013465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"Agniet agro gardens"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220140011648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01.08.2013 жылғы №393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19-289-046-683,684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Жакан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480201301534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16.05.2007 жылғы №201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 П"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030240001397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20.12.2010 жылғы №573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Сагимбек Базарбаевич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681115301747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26.03.1999 жылғы №677 шешімі</w:t>
            </w:r>
          </w:p>
          <w:p>
            <w:pPr>
              <w:spacing w:after="20"/>
              <w:ind w:left="20"/>
              <w:jc w:val="both"/>
            </w:pPr>
            <w:r>
              <w:rPr>
                <w:rFonts w:ascii="Times New Roman"/>
                <w:b w:val="false"/>
                <w:i w:val="false"/>
                <w:color w:val="000000"/>
                <w:sz w:val="20"/>
              </w:rPr>
              <w:t>
Қазығұрт ауданы әкімдігінің 09.09.2019 жылғы №231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Шалхаров Рахманберди Тулендиевич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770606302852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24.06.2005 жылғы №417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"Қызыр-Айтқұл"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051140013551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24.06.2005 жылғы №417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Карсыбаев Ережеп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690926302107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05.08.2005 жылғы №458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Булешов Бакытжан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581230300647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12.04.2000 жылғы №1272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Тәжен Елемесұлы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390315301991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26.02.1997 жылғы №433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Даулетбек Ибашович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710426302437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07.10.2019 жылғы №264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Танатов Абдигаппар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560730301052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21.10.2006 жылғы №457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Пазилов Абдижалил Сапарович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10.12.2014 жылғы №535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"Айнатас-ХХІ ғасыр"ӨК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010140009711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08.08.2001 жылғы №59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19-289-081-030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Бегалаев Токтамурат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510529300994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12.05.1998 жылғы №245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19-289-081-032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Калмуратов Леяс Караманович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540228301614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№140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19-289-081-033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"Берекелі-Қақпақ"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081240006578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27.02.2009 жылғы №105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"Берекелі-Қақпақ"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081240006578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27.02.2009 жылғы №105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Т"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030140002212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15.03.2010 жылғы №93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"Мерген-Т"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030140002212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15.03.2010 жылғы №93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19-289-046-4048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"Мерген-Т"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030140002212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03.09.2003 жылғы №264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19-289-048-003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Шералиев Биржан Нурсултанович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651208301492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09.09.2013 жылғы №459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19-289-052-2684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Ерназаров Сергазы Сапаралыевич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860209302318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05.12.2014 жылғы №502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Ќарабай Аскар Жобайұлы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520510301198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22.22.2012 жылғы №109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bl>
    <w:p>
      <w:pPr>
        <w:spacing w:after="0"/>
        <w:ind w:left="0"/>
        <w:jc w:val="both"/>
      </w:pPr>
      <w:r>
        <w:rPr>
          <w:rFonts w:ascii="Times New Roman"/>
          <w:b w:val="false"/>
          <w:i w:val="false"/>
          <w:color w:val="000000"/>
          <w:sz w:val="28"/>
        </w:rPr>
        <w:t>
      Мемлекеттік қажеттілікке қайтарып алынып, халықтың ортақ пайдалануына беруге жоспарланған жерлердің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-жөні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ЖСН/БСН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 жайы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көлемі барлығы,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 мұқтажы үшін алынатын жер көлемі,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Жаркимбеков Жандос Кадирбаевич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03.10.2011 жылғы №479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Колжасаров Шегирбек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581217302494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07.07.2012 жылғы №347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Танирберген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450409300402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03.10.2011 жылғы №479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Калденова Ушкемпир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420303400853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26..04.2013 жылғы №3499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Өмірбай Ақдаулет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930221301876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22.02.2021 жылғы №1328 сыйға беру шарты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Бейсенбай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010964003900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17.11.2020 жылғы №4430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Ахаев Надирхан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750203302880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10.06.2004 жылғы №244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Рахматуллаев Ескендір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480513300552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29.04.2003 жылғы №131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Танирберген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450409300402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23.02.2011 жылғы №98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Арман Найманбаевич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510403300700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12.08.2021 жылғы №4912 Заң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Лабенов Бекжан Аблайович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780602301214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06.08.2018 жылғы №2741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24.06.2010 жылғы №266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 Сапархан Аярбекорвич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760202301836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17.03.1999 жылғы №665/181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Алимкулов Нышанбай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691010300237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08.07.2009 жылғы №3417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Урматова Бибигуль Тулкибаевна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650415402579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18.05.2015 жылғы №3221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Мейрбеков Усен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431022300438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25.02.1999 жылғы №634/143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Ауесхан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470901302109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26.03.1997 жылғы №477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Бурханбаев Бауыржан Еркинович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630429301834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26.03.1997 жылғы №477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Турлыбеков Нуржан Мергенбаевич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380827300945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С.Рахимов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12.11.2020 жылғы №4371 Өсиет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"Ақжарқын" ЖШС</w:t>
            </w:r>
          </w:p>
          <w:p>
            <w:pPr>
              <w:spacing w:after="20"/>
              <w:ind w:left="20"/>
              <w:jc w:val="both"/>
            </w:pPr>
            <w:r>
              <w:rPr>
                <w:rFonts w:ascii="Times New Roman"/>
                <w:b w:val="false"/>
                <w:i w:val="false"/>
                <w:color w:val="000000"/>
                <w:sz w:val="20"/>
              </w:rPr>
              <w:t>
Каримбаев Бахтияр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080940050047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15.10.2008 жылғы №353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Айтумаев Амантай Тойлиевич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680411301210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04.07.2008 жылғы №251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Тортыкулов Бахтияр Жакипбаевич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660128302059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04.06.2019 жылғы №150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Сейлбек Жаксанович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550325301841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21.06.2019 жылғы №175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Тойлыбаев Абдигапбар Ануарович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611012302577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16.06.2010 жылғы №251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"Бура-Баба"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041140021937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14.12.2004 жылғы №634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"Оңласын ата"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080640003367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04.02.2009 жылғы №46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Айнур Сержановна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810429302810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04.01.2022 жылғы №152</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Сейдулла Тоганбаевич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751116300198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28.04.2015 жылғы №3кепілге қойылған мүлікті өткізу хаттамасы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Калбеков Абдихали Жаппарович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580102305788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03.11.2004 жылғы №493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Себекова Қалипа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670712402110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16.06.2017 жылғы №424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19-289-021-564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"Қайнар-21"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030240008354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20.02.2006 жылғы №71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991140006277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30.05.2018 жылғы №156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"MURAGER-2050"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201140021169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26.11.2020 жылғы жарғылық капиталға мүлікті табыстау келісім шарты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Асқарова Райхан Жамиловна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670601401901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02.12.2014 жылғы №5197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 ата"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140540017634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24.02.2019 жылғы №254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Айгуль Исаевна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750515402573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20.06.2020 жылғы кепілге қойылған мүлікті қабылдау-өткізу актісі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Айгуль Исаевна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750515402573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о передачи заложенного имущества от 10.06.2020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Құрбанбаева Клара Тілеуқызы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641206401298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30.05.2020 жылғы №2167</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Сапиллаев Шарыбай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461015301592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02.07.2012 жылғы №330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990740013526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27.03.2018 жылғы №102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Баймулдаев Калман Калиевич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480610300996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№140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19-289-080-2061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Баигазиев Серикбай Тилегенович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640605302068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06.01.2000 жылғы №1084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Жадгарова Икпол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531127401652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17.07.2015 жылғы Жер теліміне сервитутты орнату бойынша №1 келісім шарты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бау"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030840022202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03.09.2003 жылғы №263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Әсілбек Бақыт Әбденұлы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611127301326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17.04.2006 жылғы №187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"Смарт Фермер"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180140018229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20.10.2020 жылғы №1 Қабылдау өткізу актісі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Қасымбеков Аманкул Медеуовичке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601119301559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04.06.2016 жылғы №2880 Өсиет бойынша мұраға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Нұржан Икрамұлы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710715300749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05.12.2014 жылғы №502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Тиллабек Тогаевич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600812301721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о передаче заложенного имущества от 23.07.2018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 Сейдилла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470915301811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12.05.1998 жылғы №245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Джакыпов Оналбай Канаевич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630628301806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№140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Угембай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580720301814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11.09.2019 жылғы №236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Канкоджаев Алтынбек Куатович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710330301813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18.04.2007 жылғы №171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Нұрлыбаев Алтынбек Паринбекович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680717300989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18.06.2015 жылғы №3962</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Сартбаев Қуандық Бейсенбекович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740824301011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07.10.2011 жылғы №10121</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Сатаева Зура Куандыковна "Берік" шаруа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751217402704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12.09.2011 жылғы №458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990340014609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12.03.1999 жылғы №657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Талибов Куралбай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530715301977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20.03.2000 жылғы №1221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Агро" ЖШС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270700214058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09.12.2020 жылғы кепілге қойылған мүлікті қабылдау-өткізу актісі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Тимур Өмірұлы.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681102302241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27.12.2011 жылғы №12624</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Артықбаев Қуат Турапович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680223304649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29.12.2004 жылғы №672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Өзібеков Өмірзақ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371216300835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12.05.1998 жылғы №245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Арапбаев Мусирали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540520302550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09.11.2009 жылғы №483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19-289-036-544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Тагаева Айгул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750515402573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 передаче имущества должника истцу) № от 10.06.2020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19-289-080-1502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Жорабаев Жандарбек Каппарович "Жорабай" ш/қ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531105301468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08.01.2021 жылғы №4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Адильбаев Куат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620114302907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08.02.2002 жылғы №72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470510301780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27.12.2012 жылғы №606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Медеубеков Бекхалый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560920302896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29.12.2004 жылғы №662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Артықбаев Орынбасар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630915302975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14.04.2004 жылғы №158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"Жорабай" ш/қ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110364014330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10.01.2019 жылғы №6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Казбай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450819300461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21.10.2005 жылғы №571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Байтүгел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980240000792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01.02.2008 жылғы №53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Байтүгел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980240000792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01.02.2008 жылғы №53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Изтаев Бекжигит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770802502362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19.09.2004 жылғы №360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Байбутаев Амирали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541112300300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28.06.2004 жылғы №273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19-289-052-2866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 Ахат Мамахович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750506302181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09.09.2013 жылғы №459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Ынтымақ" ЖШС, Умиркулов Нургали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181040010567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18.05.2021 жылғы шарт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 Алиаскар Сансызбаевич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650110303116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14.02.2002 жылғы №90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Бортебаев Абубакир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660203302630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23.05.2013 жылғы №249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Асабаев Талғат Куатбекович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670512301753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23.04.2014 жылғы №159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Алиханов Сейдуалы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671118302188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14.01.2002 жылғы №1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Колаев Сейсенбек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460115300832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12.04.2000 жылғы №1282/10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Жунисова Лаззат Алипбаевна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24.12.2021 жылғы №5869</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Шалтаева Култай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14.12.2021 жылғы №1335</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Жандос Арапович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760102302216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24.12.2013 жылғы №675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Умбетбай Оспанович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530125300852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№135 шешімі</w:t>
            </w:r>
          </w:p>
          <w:p>
            <w:pPr>
              <w:spacing w:after="20"/>
              <w:ind w:left="20"/>
              <w:jc w:val="both"/>
            </w:pPr>
            <w:r>
              <w:rPr>
                <w:rFonts w:ascii="Times New Roman"/>
                <w:b w:val="false"/>
                <w:i w:val="false"/>
                <w:color w:val="000000"/>
                <w:sz w:val="20"/>
              </w:rPr>
              <w:t>
Қазығұрт ауданы әкімдігінің 11.06.2012 жылғы №284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Шырын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420101425563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31.03.1998 жылғы №135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Байдулла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690901302917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19.04.1999 жылғы №746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Бурханбаева Ханшайым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06.04.1999 жылғы №720/294 шеш3м3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 Тойлыбай Турдыбаевич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791113302918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07.10.2014 жылғы №7232</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840919300457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24.06.2005 жылғы №417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Асылбек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690214302061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28.11.2003 жылғы №381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Пошанбеков Онгар Курбанулы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610723301472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27.04.2009 жылғы №207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Куздеубаев Данияр Айнабекович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660619301377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30.01.2007 жылғы №15/4 қаулысы</w:t>
            </w:r>
          </w:p>
          <w:p>
            <w:pPr>
              <w:spacing w:after="20"/>
              <w:ind w:left="20"/>
              <w:jc w:val="both"/>
            </w:pPr>
            <w:r>
              <w:rPr>
                <w:rFonts w:ascii="Times New Roman"/>
                <w:b w:val="false"/>
                <w:i w:val="false"/>
                <w:color w:val="000000"/>
                <w:sz w:val="20"/>
              </w:rPr>
              <w:t>
Қазығұрт ауданы әкімдігінің 03.11.2017 жылғы №385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Бактыбек Нуржанович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590317302734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27.05.2005 жылғы №333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174,87</w:t>
            </w:r>
          </w:p>
          <w:p>
            <w:pPr>
              <w:spacing w:after="20"/>
              <w:ind w:left="20"/>
              <w:jc w:val="both"/>
            </w:pPr>
            <w:r>
              <w:rPr>
                <w:rFonts w:ascii="Times New Roman"/>
                <w:b w:val="false"/>
                <w:i w:val="false"/>
                <w:color w:val="000000"/>
                <w:sz w:val="20"/>
              </w:rPr>
              <w:t>
152,0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Нурмуханбет Нуржанович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661009302450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23.06.2009 жылғы №319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Калдыбаева Макбуба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470505302791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15.09.2021 жылғы №4501</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Лесбеков Батырхан Мирсалиевич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981107301944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24.11.1998 жылғы №446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Туменбаев Бакытжан Рысбаевич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590709301458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12.08.1999 жылғы №907/326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Муратбек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680713300739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04.05.2004 жылғы №193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"Байтүгел"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980240000792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27.05.2005 жылғы №343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Лесбекова Назым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380807301082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22.11.2004 жылғы №548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Ержан Касимович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640428302115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14.04.2004 жылғы №158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Торебаев Малик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500630300892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23.03.2004 жылғы №193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Нуржауова Балагул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490505402427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28.02.2003 жылғы №61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Полатов Муратхан Усенович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680109302277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23.01.2002 жылғы №40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 Қиянтай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420420301168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әкімінің 17.03.1998 жылғы №109/21 шешімі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Бахадыр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561012301993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әкімиятының 24.01.2005 жылғы №50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Балыкбаев Сапаргали Исакович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831126301386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22.04.2013 жылғы №212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Мауленов Байтыкбай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560713301189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22.04.2013 жылғы №212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Ержан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640428302115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14.04.2004 жылғы №158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Даржанова Гульзира Асхатовна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740127401623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11.10.2018 жылғы №5905</w:t>
            </w:r>
          </w:p>
          <w:p>
            <w:pPr>
              <w:spacing w:after="20"/>
              <w:ind w:left="20"/>
              <w:jc w:val="both"/>
            </w:pPr>
            <w:r>
              <w:rPr>
                <w:rFonts w:ascii="Times New Roman"/>
                <w:b w:val="false"/>
                <w:i w:val="false"/>
                <w:color w:val="000000"/>
                <w:sz w:val="20"/>
              </w:rPr>
              <w:t>
Заң бойынша мұраға иелену құқығы туралы куәлік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19-289-052-2490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Опабеков Игорь Жолдасович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641124301612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04.03.2004 жылғы №93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19-289-116-063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Опабеков Игорь Жолдасович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641124301612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16.06.2010 жылғы №257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"Ынтымақ-2004" ӨК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050240017991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07.07.2011 жылғы №355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19-289-052-4213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Сапаралиева Нуржамал Айтбековна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690520402824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 әкімдігінің 21.04.2014 жылғы №137 қаулысы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19-289-052-3119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3570,11</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станциялар-13, ұсақ малдарды шомылдыру орындары-34, жасанды ұрықтандыру пунктері-36, биотермиялық шұңқырлар саны-13</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Жаңабазар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Қ.Әбдалиев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С.Рақымов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Сарапхана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Қазығұрт ауданында жалпы жайылымдық жер 133835 гектарды құрайды,Қазақстан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1 752 230 гектар жайылым жер учаскесі қажет екендігі анықталды.</w:t>
      </w:r>
    </w:p>
    <w:p>
      <w:pPr>
        <w:spacing w:after="0"/>
        <w:ind w:left="0"/>
        <w:jc w:val="both"/>
      </w:pPr>
      <w:r>
        <w:rPr>
          <w:rFonts w:ascii="Times New Roman"/>
          <w:b w:val="false"/>
          <w:i w:val="false"/>
          <w:color w:val="000000"/>
          <w:sz w:val="28"/>
        </w:rPr>
        <w:t>
      Аудан бойынша барлығы 518811 бас (97982ірі қара, 37193 жылқы, 383636уақ мал) көлемі 133835 гектар жайылымды пайдаланады, осы көрсетілген малдардың ішінде барлығы 17603 бас (5869 ірі қара, 1697 жылқы, 10037 уақ мал) мал бір орында, қоралық жағдайда ұсталалып, бордақыланады.</w:t>
      </w:r>
    </w:p>
    <w:p>
      <w:pPr>
        <w:spacing w:after="0"/>
        <w:ind w:left="0"/>
        <w:jc w:val="both"/>
      </w:pPr>
      <w:r>
        <w:rPr>
          <w:rFonts w:ascii="Times New Roman"/>
          <w:b w:val="false"/>
          <w:i w:val="false"/>
          <w:color w:val="000000"/>
          <w:sz w:val="28"/>
        </w:rPr>
        <w:t>
      Жоғарыда көрсетілгендердің негізінде Қазығұрт ауданында жалпы 518811 бас малға көлемі 1 752 230гектар жайылым жер жеткіліксіз екендігі байқалады.</w:t>
      </w:r>
    </w:p>
    <w:p>
      <w:pPr>
        <w:spacing w:after="0"/>
        <w:ind w:left="0"/>
        <w:jc w:val="both"/>
      </w:pPr>
      <w:r>
        <w:rPr>
          <w:rFonts w:ascii="Times New Roman"/>
          <w:b w:val="false"/>
          <w:i w:val="false"/>
          <w:color w:val="000000"/>
          <w:sz w:val="28"/>
        </w:rPr>
        <w:t>
      Қазығұрт ауданындағы жайылымдық жердің жеткіліксіздігін шешу үшін,жайылымдық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bookmarkStart w:name="z9" w:id="6"/>
    <w:p>
      <w:pPr>
        <w:spacing w:after="0"/>
        <w:ind w:left="0"/>
        <w:jc w:val="both"/>
      </w:pPr>
      <w:r>
        <w:rPr>
          <w:rFonts w:ascii="Times New Roman"/>
          <w:b w:val="false"/>
          <w:i w:val="false"/>
          <w:color w:val="000000"/>
          <w:sz w:val="28"/>
        </w:rPr>
        <w:t>
      Қосымшада ауыл округтері бөлінісінде мәліметтер, схемалар мен карталар:</w:t>
      </w:r>
    </w:p>
    <w:bookmarkEnd w:id="6"/>
    <w:bookmarkStart w:name="z10" w:id="7"/>
    <w:p>
      <w:pPr>
        <w:spacing w:after="0"/>
        <w:ind w:left="0"/>
        <w:jc w:val="both"/>
      </w:pPr>
      <w:r>
        <w:rPr>
          <w:rFonts w:ascii="Times New Roman"/>
          <w:b w:val="false"/>
          <w:i w:val="false"/>
          <w:color w:val="000000"/>
          <w:sz w:val="28"/>
        </w:rPr>
        <w:t>
      1-қосымша – Жаңабазар ауыл округі</w:t>
      </w:r>
    </w:p>
    <w:bookmarkEnd w:id="7"/>
    <w:bookmarkStart w:name="z11" w:id="8"/>
    <w:p>
      <w:pPr>
        <w:spacing w:after="0"/>
        <w:ind w:left="0"/>
        <w:jc w:val="both"/>
      </w:pPr>
      <w:r>
        <w:rPr>
          <w:rFonts w:ascii="Times New Roman"/>
          <w:b w:val="false"/>
          <w:i w:val="false"/>
          <w:color w:val="000000"/>
          <w:sz w:val="28"/>
        </w:rPr>
        <w:t>
      2-қосымша – Шанақ ауыл округі</w:t>
      </w:r>
    </w:p>
    <w:bookmarkEnd w:id="8"/>
    <w:bookmarkStart w:name="z12" w:id="9"/>
    <w:p>
      <w:pPr>
        <w:spacing w:after="0"/>
        <w:ind w:left="0"/>
        <w:jc w:val="both"/>
      </w:pPr>
      <w:r>
        <w:rPr>
          <w:rFonts w:ascii="Times New Roman"/>
          <w:b w:val="false"/>
          <w:i w:val="false"/>
          <w:color w:val="000000"/>
          <w:sz w:val="28"/>
        </w:rPr>
        <w:t>
      3-қосымша – Шарбұлақ ауыл округі</w:t>
      </w:r>
    </w:p>
    <w:bookmarkEnd w:id="9"/>
    <w:bookmarkStart w:name="z13" w:id="10"/>
    <w:p>
      <w:pPr>
        <w:spacing w:after="0"/>
        <w:ind w:left="0"/>
        <w:jc w:val="both"/>
      </w:pPr>
      <w:r>
        <w:rPr>
          <w:rFonts w:ascii="Times New Roman"/>
          <w:b w:val="false"/>
          <w:i w:val="false"/>
          <w:color w:val="000000"/>
          <w:sz w:val="28"/>
        </w:rPr>
        <w:t>
      4-қосымша – Қызылқия ауыл округі</w:t>
      </w:r>
    </w:p>
    <w:bookmarkEnd w:id="10"/>
    <w:bookmarkStart w:name="z14" w:id="11"/>
    <w:p>
      <w:pPr>
        <w:spacing w:after="0"/>
        <w:ind w:left="0"/>
        <w:jc w:val="both"/>
      </w:pPr>
      <w:r>
        <w:rPr>
          <w:rFonts w:ascii="Times New Roman"/>
          <w:b w:val="false"/>
          <w:i w:val="false"/>
          <w:color w:val="000000"/>
          <w:sz w:val="28"/>
        </w:rPr>
        <w:t>
      5-қосымша – С.Рақымов ауыл округі</w:t>
      </w:r>
    </w:p>
    <w:bookmarkEnd w:id="11"/>
    <w:bookmarkStart w:name="z15" w:id="12"/>
    <w:p>
      <w:pPr>
        <w:spacing w:after="0"/>
        <w:ind w:left="0"/>
        <w:jc w:val="both"/>
      </w:pPr>
      <w:r>
        <w:rPr>
          <w:rFonts w:ascii="Times New Roman"/>
          <w:b w:val="false"/>
          <w:i w:val="false"/>
          <w:color w:val="000000"/>
          <w:sz w:val="28"/>
        </w:rPr>
        <w:t>
      6-қосымша – Қ.Әбдалиев ауыл округі</w:t>
      </w:r>
    </w:p>
    <w:bookmarkEnd w:id="12"/>
    <w:bookmarkStart w:name="z16" w:id="13"/>
    <w:p>
      <w:pPr>
        <w:spacing w:after="0"/>
        <w:ind w:left="0"/>
        <w:jc w:val="both"/>
      </w:pPr>
      <w:r>
        <w:rPr>
          <w:rFonts w:ascii="Times New Roman"/>
          <w:b w:val="false"/>
          <w:i w:val="false"/>
          <w:color w:val="000000"/>
          <w:sz w:val="28"/>
        </w:rPr>
        <w:t>
      7-қосымша – Алтынтөбе ауыл округі</w:t>
      </w:r>
    </w:p>
    <w:bookmarkEnd w:id="13"/>
    <w:bookmarkStart w:name="z17" w:id="14"/>
    <w:p>
      <w:pPr>
        <w:spacing w:after="0"/>
        <w:ind w:left="0"/>
        <w:jc w:val="both"/>
      </w:pPr>
      <w:r>
        <w:rPr>
          <w:rFonts w:ascii="Times New Roman"/>
          <w:b w:val="false"/>
          <w:i w:val="false"/>
          <w:color w:val="000000"/>
          <w:sz w:val="28"/>
        </w:rPr>
        <w:t>
      8-қосымша – Тұрбат ауыл округі</w:t>
      </w:r>
    </w:p>
    <w:bookmarkEnd w:id="14"/>
    <w:bookmarkStart w:name="z18" w:id="15"/>
    <w:p>
      <w:pPr>
        <w:spacing w:after="0"/>
        <w:ind w:left="0"/>
        <w:jc w:val="both"/>
      </w:pPr>
      <w:r>
        <w:rPr>
          <w:rFonts w:ascii="Times New Roman"/>
          <w:b w:val="false"/>
          <w:i w:val="false"/>
          <w:color w:val="000000"/>
          <w:sz w:val="28"/>
        </w:rPr>
        <w:t>
      9-қосымша – Қарабау ауыл округі</w:t>
      </w:r>
    </w:p>
    <w:bookmarkEnd w:id="15"/>
    <w:bookmarkStart w:name="z19" w:id="16"/>
    <w:p>
      <w:pPr>
        <w:spacing w:after="0"/>
        <w:ind w:left="0"/>
        <w:jc w:val="both"/>
      </w:pPr>
      <w:r>
        <w:rPr>
          <w:rFonts w:ascii="Times New Roman"/>
          <w:b w:val="false"/>
          <w:i w:val="false"/>
          <w:color w:val="000000"/>
          <w:sz w:val="28"/>
        </w:rPr>
        <w:t>
      10- қосымша – Қақпақ ауыл округі</w:t>
      </w:r>
    </w:p>
    <w:bookmarkEnd w:id="16"/>
    <w:bookmarkStart w:name="z20" w:id="17"/>
    <w:p>
      <w:pPr>
        <w:spacing w:after="0"/>
        <w:ind w:left="0"/>
        <w:jc w:val="both"/>
      </w:pPr>
      <w:r>
        <w:rPr>
          <w:rFonts w:ascii="Times New Roman"/>
          <w:b w:val="false"/>
          <w:i w:val="false"/>
          <w:color w:val="000000"/>
          <w:sz w:val="28"/>
        </w:rPr>
        <w:t>
      11- қосымша – Сарапхана ауыл округі</w:t>
      </w:r>
    </w:p>
    <w:bookmarkEnd w:id="17"/>
    <w:bookmarkStart w:name="z21" w:id="18"/>
    <w:p>
      <w:pPr>
        <w:spacing w:after="0"/>
        <w:ind w:left="0"/>
        <w:jc w:val="both"/>
      </w:pPr>
      <w:r>
        <w:rPr>
          <w:rFonts w:ascii="Times New Roman"/>
          <w:b w:val="false"/>
          <w:i w:val="false"/>
          <w:color w:val="000000"/>
          <w:sz w:val="28"/>
        </w:rPr>
        <w:t>
      12- қосымша- Жігерген ауыл округі</w:t>
      </w:r>
    </w:p>
    <w:bookmarkEnd w:id="18"/>
    <w:bookmarkStart w:name="z22" w:id="19"/>
    <w:p>
      <w:pPr>
        <w:spacing w:after="0"/>
        <w:ind w:left="0"/>
        <w:jc w:val="both"/>
      </w:pPr>
      <w:r>
        <w:rPr>
          <w:rFonts w:ascii="Times New Roman"/>
          <w:b w:val="false"/>
          <w:i w:val="false"/>
          <w:color w:val="000000"/>
          <w:sz w:val="28"/>
        </w:rPr>
        <w:t>
      1.Жаңабазар ауыл округі</w:t>
      </w:r>
    </w:p>
    <w:bookmarkEnd w:id="19"/>
    <w:p>
      <w:pPr>
        <w:spacing w:after="0"/>
        <w:ind w:left="0"/>
        <w:jc w:val="both"/>
      </w:pPr>
      <w:r>
        <w:rPr>
          <w:rFonts w:ascii="Times New Roman"/>
          <w:b w:val="false"/>
          <w:i w:val="false"/>
          <w:color w:val="000000"/>
          <w:sz w:val="28"/>
        </w:rPr>
        <w:t xml:space="preserve">
      Орталығы– Жаңабазар ауылы. </w:t>
      </w:r>
    </w:p>
    <w:p>
      <w:pPr>
        <w:spacing w:after="0"/>
        <w:ind w:left="0"/>
        <w:jc w:val="both"/>
      </w:pPr>
      <w:r>
        <w:rPr>
          <w:rFonts w:ascii="Times New Roman"/>
          <w:b w:val="false"/>
          <w:i w:val="false"/>
          <w:color w:val="000000"/>
          <w:sz w:val="28"/>
        </w:rPr>
        <w:t>
      Елдімекендері-Үлгілі, Қарабастау,Жаңаталап, Жылыбұлақ, Жаңажол, Жеңіс, XX лет Каз ССР, Тілектес, Жаңабазар.</w:t>
      </w:r>
    </w:p>
    <w:p>
      <w:pPr>
        <w:spacing w:after="0"/>
        <w:ind w:left="0"/>
        <w:jc w:val="both"/>
      </w:pPr>
      <w:r>
        <w:rPr>
          <w:rFonts w:ascii="Times New Roman"/>
          <w:b w:val="false"/>
          <w:i w:val="false"/>
          <w:color w:val="000000"/>
          <w:sz w:val="28"/>
        </w:rPr>
        <w:t>
      Халық саны - 12 292 адам.</w:t>
      </w:r>
    </w:p>
    <w:p>
      <w:pPr>
        <w:spacing w:after="0"/>
        <w:ind w:left="0"/>
        <w:jc w:val="both"/>
      </w:pPr>
      <w:r>
        <w:rPr>
          <w:rFonts w:ascii="Times New Roman"/>
          <w:b w:val="false"/>
          <w:i w:val="false"/>
          <w:color w:val="000000"/>
          <w:sz w:val="28"/>
        </w:rPr>
        <w:t>
      Округтің жалпы жер көлемі-26691гектар.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жер- 22510 гектар;</w:t>
      </w:r>
    </w:p>
    <w:p>
      <w:pPr>
        <w:spacing w:after="0"/>
        <w:ind w:left="0"/>
        <w:jc w:val="both"/>
      </w:pPr>
      <w:r>
        <w:rPr>
          <w:rFonts w:ascii="Times New Roman"/>
          <w:b w:val="false"/>
          <w:i w:val="false"/>
          <w:color w:val="000000"/>
          <w:sz w:val="28"/>
        </w:rPr>
        <w:t>
      жалпы егістік- 8139 гектар.</w:t>
      </w:r>
    </w:p>
    <w:p>
      <w:pPr>
        <w:spacing w:after="0"/>
        <w:ind w:left="0"/>
        <w:jc w:val="both"/>
      </w:pPr>
      <w:r>
        <w:rPr>
          <w:rFonts w:ascii="Times New Roman"/>
          <w:b w:val="false"/>
          <w:i w:val="false"/>
          <w:color w:val="000000"/>
          <w:sz w:val="28"/>
        </w:rPr>
        <w:t>
      суғармалы жер - 764 гектар;</w:t>
      </w:r>
    </w:p>
    <w:p>
      <w:pPr>
        <w:spacing w:after="0"/>
        <w:ind w:left="0"/>
        <w:jc w:val="both"/>
      </w:pPr>
      <w:r>
        <w:rPr>
          <w:rFonts w:ascii="Times New Roman"/>
          <w:b w:val="false"/>
          <w:i w:val="false"/>
          <w:color w:val="000000"/>
          <w:sz w:val="28"/>
        </w:rPr>
        <w:t>
      көп жылдық екпелер – 130 гектар;</w:t>
      </w:r>
    </w:p>
    <w:p>
      <w:pPr>
        <w:spacing w:after="0"/>
        <w:ind w:left="0"/>
        <w:jc w:val="both"/>
      </w:pPr>
      <w:r>
        <w:rPr>
          <w:rFonts w:ascii="Times New Roman"/>
          <w:b w:val="false"/>
          <w:i w:val="false"/>
          <w:color w:val="000000"/>
          <w:sz w:val="28"/>
        </w:rPr>
        <w:t>
      жайылымдық жер - 8616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 лет Каз ССР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-190204</w:t>
            </w:r>
          </w:p>
        </w:tc>
      </w:tr>
    </w:tbl>
    <w:p>
      <w:pPr>
        <w:spacing w:after="0"/>
        <w:ind w:left="0"/>
        <w:jc w:val="left"/>
      </w:pPr>
      <w:r>
        <w:br/>
      </w:r>
    </w:p>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088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548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286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898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0"/>
    <w:p>
      <w:pPr>
        <w:spacing w:after="0"/>
        <w:ind w:left="0"/>
        <w:jc w:val="both"/>
      </w:pPr>
      <w:r>
        <w:rPr>
          <w:rFonts w:ascii="Times New Roman"/>
          <w:b w:val="false"/>
          <w:i w:val="false"/>
          <w:color w:val="000000"/>
          <w:sz w:val="28"/>
        </w:rPr>
        <w:t>
      2.Шанақ ауыл округі</w:t>
      </w:r>
    </w:p>
    <w:bookmarkEnd w:id="20"/>
    <w:p>
      <w:pPr>
        <w:spacing w:after="0"/>
        <w:ind w:left="0"/>
        <w:jc w:val="both"/>
      </w:pPr>
      <w:r>
        <w:rPr>
          <w:rFonts w:ascii="Times New Roman"/>
          <w:b w:val="false"/>
          <w:i w:val="false"/>
          <w:color w:val="000000"/>
          <w:sz w:val="28"/>
        </w:rPr>
        <w:t>
      Орталығы –Шанақ ауылы.</w:t>
      </w:r>
    </w:p>
    <w:p>
      <w:pPr>
        <w:spacing w:after="0"/>
        <w:ind w:left="0"/>
        <w:jc w:val="both"/>
      </w:pPr>
      <w:r>
        <w:rPr>
          <w:rFonts w:ascii="Times New Roman"/>
          <w:b w:val="false"/>
          <w:i w:val="false"/>
          <w:color w:val="000000"/>
          <w:sz w:val="28"/>
        </w:rPr>
        <w:t>
      Елді мекендері-Шанақ,Ақжар,Ескі Шанақ,Станция Шанақ,Ызабұлақ</w:t>
      </w:r>
    </w:p>
    <w:p>
      <w:pPr>
        <w:spacing w:after="0"/>
        <w:ind w:left="0"/>
        <w:jc w:val="both"/>
      </w:pPr>
      <w:r>
        <w:rPr>
          <w:rFonts w:ascii="Times New Roman"/>
          <w:b w:val="false"/>
          <w:i w:val="false"/>
          <w:color w:val="000000"/>
          <w:sz w:val="28"/>
        </w:rPr>
        <w:t>
      Халық саны-3860 адам.</w:t>
      </w:r>
    </w:p>
    <w:p>
      <w:pPr>
        <w:spacing w:after="0"/>
        <w:ind w:left="0"/>
        <w:jc w:val="both"/>
      </w:pPr>
      <w:r>
        <w:rPr>
          <w:rFonts w:ascii="Times New Roman"/>
          <w:b w:val="false"/>
          <w:i w:val="false"/>
          <w:color w:val="000000"/>
          <w:sz w:val="28"/>
        </w:rPr>
        <w:t>
      Округтің жалпы жер көлемі-52525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жер-46618 гектар;</w:t>
      </w:r>
    </w:p>
    <w:p>
      <w:pPr>
        <w:spacing w:after="0"/>
        <w:ind w:left="0"/>
        <w:jc w:val="both"/>
      </w:pPr>
      <w:r>
        <w:rPr>
          <w:rFonts w:ascii="Times New Roman"/>
          <w:b w:val="false"/>
          <w:i w:val="false"/>
          <w:color w:val="000000"/>
          <w:sz w:val="28"/>
        </w:rPr>
        <w:t>
      жалпы егістік-18343 гектар;</w:t>
      </w:r>
    </w:p>
    <w:p>
      <w:pPr>
        <w:spacing w:after="0"/>
        <w:ind w:left="0"/>
        <w:jc w:val="both"/>
      </w:pPr>
      <w:r>
        <w:rPr>
          <w:rFonts w:ascii="Times New Roman"/>
          <w:b w:val="false"/>
          <w:i w:val="false"/>
          <w:color w:val="000000"/>
          <w:sz w:val="28"/>
        </w:rPr>
        <w:t>
      суғармалы жер-30 гектар;</w:t>
      </w:r>
    </w:p>
    <w:p>
      <w:pPr>
        <w:spacing w:after="0"/>
        <w:ind w:left="0"/>
        <w:jc w:val="both"/>
      </w:pPr>
      <w:r>
        <w:rPr>
          <w:rFonts w:ascii="Times New Roman"/>
          <w:b w:val="false"/>
          <w:i w:val="false"/>
          <w:color w:val="000000"/>
          <w:sz w:val="28"/>
        </w:rPr>
        <w:t>
      жайылым жер-27916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-175774</w:t>
            </w:r>
          </w:p>
        </w:tc>
      </w:tr>
    </w:tbl>
    <w:p>
      <w:pPr>
        <w:spacing w:after="0"/>
        <w:ind w:left="0"/>
        <w:jc w:val="left"/>
      </w:pPr>
      <w:r>
        <w:br/>
      </w:r>
    </w:p>
    <w:p>
      <w:pPr>
        <w:spacing w:after="0"/>
        <w:ind w:left="0"/>
        <w:jc w:val="both"/>
      </w:pPr>
      <w:r>
        <w:drawing>
          <wp:inline distT="0" distB="0" distL="0" distR="0">
            <wp:extent cx="77851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851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454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216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946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946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1"/>
    <w:p>
      <w:pPr>
        <w:spacing w:after="0"/>
        <w:ind w:left="0"/>
        <w:jc w:val="both"/>
      </w:pPr>
      <w:r>
        <w:rPr>
          <w:rFonts w:ascii="Times New Roman"/>
          <w:b w:val="false"/>
          <w:i w:val="false"/>
          <w:color w:val="000000"/>
          <w:sz w:val="28"/>
        </w:rPr>
        <w:t>
      3.Шарбұлақ ауыл округі</w:t>
      </w:r>
    </w:p>
    <w:bookmarkEnd w:id="21"/>
    <w:p>
      <w:pPr>
        <w:spacing w:after="0"/>
        <w:ind w:left="0"/>
        <w:jc w:val="both"/>
      </w:pPr>
      <w:r>
        <w:rPr>
          <w:rFonts w:ascii="Times New Roman"/>
          <w:b w:val="false"/>
          <w:i w:val="false"/>
          <w:color w:val="000000"/>
          <w:sz w:val="28"/>
        </w:rPr>
        <w:t>
      Орталығы-Шарбұлақ ауылы.</w:t>
      </w:r>
    </w:p>
    <w:p>
      <w:pPr>
        <w:spacing w:after="0"/>
        <w:ind w:left="0"/>
        <w:jc w:val="both"/>
      </w:pPr>
      <w:r>
        <w:rPr>
          <w:rFonts w:ascii="Times New Roman"/>
          <w:b w:val="false"/>
          <w:i w:val="false"/>
          <w:color w:val="000000"/>
          <w:sz w:val="28"/>
        </w:rPr>
        <w:t>
      Елді мекендер-Шарбұлақ,Ақбастау.</w:t>
      </w:r>
    </w:p>
    <w:p>
      <w:pPr>
        <w:spacing w:after="0"/>
        <w:ind w:left="0"/>
        <w:jc w:val="both"/>
      </w:pPr>
      <w:r>
        <w:rPr>
          <w:rFonts w:ascii="Times New Roman"/>
          <w:b w:val="false"/>
          <w:i w:val="false"/>
          <w:color w:val="000000"/>
          <w:sz w:val="28"/>
        </w:rPr>
        <w:t>
      Халық саны-5063 адам.</w:t>
      </w:r>
    </w:p>
    <w:p>
      <w:pPr>
        <w:spacing w:after="0"/>
        <w:ind w:left="0"/>
        <w:jc w:val="both"/>
      </w:pPr>
      <w:r>
        <w:rPr>
          <w:rFonts w:ascii="Times New Roman"/>
          <w:b w:val="false"/>
          <w:i w:val="false"/>
          <w:color w:val="000000"/>
          <w:sz w:val="28"/>
        </w:rPr>
        <w:t>
      Округтің жалпы жер көлемі- 23680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жер-20564 гектар;</w:t>
      </w:r>
    </w:p>
    <w:p>
      <w:pPr>
        <w:spacing w:after="0"/>
        <w:ind w:left="0"/>
        <w:jc w:val="both"/>
      </w:pPr>
      <w:r>
        <w:rPr>
          <w:rFonts w:ascii="Times New Roman"/>
          <w:b w:val="false"/>
          <w:i w:val="false"/>
          <w:color w:val="000000"/>
          <w:sz w:val="28"/>
        </w:rPr>
        <w:t>
      жалпы егістік-9147 гектар;</w:t>
      </w:r>
    </w:p>
    <w:p>
      <w:pPr>
        <w:spacing w:after="0"/>
        <w:ind w:left="0"/>
        <w:jc w:val="both"/>
      </w:pPr>
      <w:r>
        <w:rPr>
          <w:rFonts w:ascii="Times New Roman"/>
          <w:b w:val="false"/>
          <w:i w:val="false"/>
          <w:color w:val="000000"/>
          <w:sz w:val="28"/>
        </w:rPr>
        <w:t>
      суғармалы жер-739 гектар;</w:t>
      </w:r>
    </w:p>
    <w:p>
      <w:pPr>
        <w:spacing w:after="0"/>
        <w:ind w:left="0"/>
        <w:jc w:val="both"/>
      </w:pPr>
      <w:r>
        <w:rPr>
          <w:rFonts w:ascii="Times New Roman"/>
          <w:b w:val="false"/>
          <w:i w:val="false"/>
          <w:color w:val="000000"/>
          <w:sz w:val="28"/>
        </w:rPr>
        <w:t>
      жайылымдық жер-6948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-116689</w:t>
            </w:r>
          </w:p>
        </w:tc>
      </w:tr>
    </w:tbl>
    <w:p>
      <w:pPr>
        <w:spacing w:after="0"/>
        <w:ind w:left="0"/>
        <w:jc w:val="left"/>
      </w:pPr>
      <w:r>
        <w:br/>
      </w:r>
    </w:p>
    <w:p>
      <w:pPr>
        <w:spacing w:after="0"/>
        <w:ind w:left="0"/>
        <w:jc w:val="both"/>
      </w:pPr>
      <w:r>
        <w:drawing>
          <wp:inline distT="0" distB="0" distL="0" distR="0">
            <wp:extent cx="78105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358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898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803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2"/>
    <w:p>
      <w:pPr>
        <w:spacing w:after="0"/>
        <w:ind w:left="0"/>
        <w:jc w:val="both"/>
      </w:pPr>
      <w:r>
        <w:rPr>
          <w:rFonts w:ascii="Times New Roman"/>
          <w:b w:val="false"/>
          <w:i w:val="false"/>
          <w:color w:val="000000"/>
          <w:sz w:val="28"/>
        </w:rPr>
        <w:t>
      4.Қызылқия ауыл округі</w:t>
      </w:r>
    </w:p>
    <w:bookmarkEnd w:id="22"/>
    <w:p>
      <w:pPr>
        <w:spacing w:after="0"/>
        <w:ind w:left="0"/>
        <w:jc w:val="both"/>
      </w:pPr>
      <w:r>
        <w:rPr>
          <w:rFonts w:ascii="Times New Roman"/>
          <w:b w:val="false"/>
          <w:i w:val="false"/>
          <w:color w:val="000000"/>
          <w:sz w:val="28"/>
        </w:rPr>
        <w:t>
      Орталығы-Қызылқия ауылы.</w:t>
      </w:r>
    </w:p>
    <w:p>
      <w:pPr>
        <w:spacing w:after="0"/>
        <w:ind w:left="0"/>
        <w:jc w:val="both"/>
      </w:pPr>
      <w:r>
        <w:rPr>
          <w:rFonts w:ascii="Times New Roman"/>
          <w:b w:val="false"/>
          <w:i w:val="false"/>
          <w:color w:val="000000"/>
          <w:sz w:val="28"/>
        </w:rPr>
        <w:t>
      Елдімекендер- Қызылқия,Айнатас,Тұғыртас,Қызылсеңгір,Ынталы.</w:t>
      </w:r>
    </w:p>
    <w:p>
      <w:pPr>
        <w:spacing w:after="0"/>
        <w:ind w:left="0"/>
        <w:jc w:val="both"/>
      </w:pPr>
      <w:r>
        <w:rPr>
          <w:rFonts w:ascii="Times New Roman"/>
          <w:b w:val="false"/>
          <w:i w:val="false"/>
          <w:color w:val="000000"/>
          <w:sz w:val="28"/>
        </w:rPr>
        <w:t>
      Халық саны-11000 адам.</w:t>
      </w:r>
    </w:p>
    <w:p>
      <w:pPr>
        <w:spacing w:after="0"/>
        <w:ind w:left="0"/>
        <w:jc w:val="both"/>
      </w:pPr>
      <w:r>
        <w:rPr>
          <w:rFonts w:ascii="Times New Roman"/>
          <w:b w:val="false"/>
          <w:i w:val="false"/>
          <w:color w:val="000000"/>
          <w:sz w:val="28"/>
        </w:rPr>
        <w:t>
      Округтің жалпы жер көлемі-23292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жерлері-21054 гектар;</w:t>
      </w:r>
    </w:p>
    <w:p>
      <w:pPr>
        <w:spacing w:after="0"/>
        <w:ind w:left="0"/>
        <w:jc w:val="both"/>
      </w:pPr>
      <w:r>
        <w:rPr>
          <w:rFonts w:ascii="Times New Roman"/>
          <w:b w:val="false"/>
          <w:i w:val="false"/>
          <w:color w:val="000000"/>
          <w:sz w:val="28"/>
        </w:rPr>
        <w:t>
      жалпы егістік-13953 гектар;</w:t>
      </w:r>
    </w:p>
    <w:p>
      <w:pPr>
        <w:spacing w:after="0"/>
        <w:ind w:left="0"/>
        <w:jc w:val="both"/>
      </w:pPr>
      <w:r>
        <w:rPr>
          <w:rFonts w:ascii="Times New Roman"/>
          <w:b w:val="false"/>
          <w:i w:val="false"/>
          <w:color w:val="000000"/>
          <w:sz w:val="28"/>
        </w:rPr>
        <w:t>
      суғармалы жер-5430гектар;</w:t>
      </w:r>
    </w:p>
    <w:p>
      <w:pPr>
        <w:spacing w:after="0"/>
        <w:ind w:left="0"/>
        <w:jc w:val="both"/>
      </w:pPr>
      <w:r>
        <w:rPr>
          <w:rFonts w:ascii="Times New Roman"/>
          <w:b w:val="false"/>
          <w:i w:val="false"/>
          <w:color w:val="000000"/>
          <w:sz w:val="28"/>
        </w:rPr>
        <w:t>
      жайылымдық жер-6442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-122636</w:t>
            </w:r>
          </w:p>
        </w:tc>
      </w:tr>
    </w:tbl>
    <w:p>
      <w:pPr>
        <w:spacing w:after="0"/>
        <w:ind w:left="0"/>
        <w:jc w:val="left"/>
      </w:pPr>
      <w:r>
        <w:br/>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724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3"/>
    <w:p>
      <w:pPr>
        <w:spacing w:after="0"/>
        <w:ind w:left="0"/>
        <w:jc w:val="both"/>
      </w:pPr>
      <w:r>
        <w:rPr>
          <w:rFonts w:ascii="Times New Roman"/>
          <w:b w:val="false"/>
          <w:i w:val="false"/>
          <w:color w:val="000000"/>
          <w:sz w:val="28"/>
        </w:rPr>
        <w:t>
      5.С.Рақымов ауыл округі</w:t>
      </w:r>
    </w:p>
    <w:bookmarkEnd w:id="23"/>
    <w:p>
      <w:pPr>
        <w:spacing w:after="0"/>
        <w:ind w:left="0"/>
        <w:jc w:val="both"/>
      </w:pPr>
      <w:r>
        <w:rPr>
          <w:rFonts w:ascii="Times New Roman"/>
          <w:b w:val="false"/>
          <w:i w:val="false"/>
          <w:color w:val="000000"/>
          <w:sz w:val="28"/>
        </w:rPr>
        <w:t>
      Орталығы – Көкібел ауылы.</w:t>
      </w:r>
    </w:p>
    <w:p>
      <w:pPr>
        <w:spacing w:after="0"/>
        <w:ind w:left="0"/>
        <w:jc w:val="both"/>
      </w:pPr>
      <w:r>
        <w:rPr>
          <w:rFonts w:ascii="Times New Roman"/>
          <w:b w:val="false"/>
          <w:i w:val="false"/>
          <w:color w:val="000000"/>
          <w:sz w:val="28"/>
        </w:rPr>
        <w:t>
      Елді мекендері – Майбұлақ,Көкібел,Қызылата</w:t>
      </w:r>
    </w:p>
    <w:p>
      <w:pPr>
        <w:spacing w:after="0"/>
        <w:ind w:left="0"/>
        <w:jc w:val="both"/>
      </w:pPr>
      <w:r>
        <w:rPr>
          <w:rFonts w:ascii="Times New Roman"/>
          <w:b w:val="false"/>
          <w:i w:val="false"/>
          <w:color w:val="000000"/>
          <w:sz w:val="28"/>
        </w:rPr>
        <w:t>
      Халық саны- 4023адам.</w:t>
      </w:r>
    </w:p>
    <w:p>
      <w:pPr>
        <w:spacing w:after="0"/>
        <w:ind w:left="0"/>
        <w:jc w:val="both"/>
      </w:pPr>
      <w:r>
        <w:rPr>
          <w:rFonts w:ascii="Times New Roman"/>
          <w:b w:val="false"/>
          <w:i w:val="false"/>
          <w:color w:val="000000"/>
          <w:sz w:val="28"/>
        </w:rPr>
        <w:t>
      Округтің жалпы жер көлемі-10079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жерлер- 8587гектар;</w:t>
      </w:r>
    </w:p>
    <w:p>
      <w:pPr>
        <w:spacing w:after="0"/>
        <w:ind w:left="0"/>
        <w:jc w:val="both"/>
      </w:pPr>
      <w:r>
        <w:rPr>
          <w:rFonts w:ascii="Times New Roman"/>
          <w:b w:val="false"/>
          <w:i w:val="false"/>
          <w:color w:val="000000"/>
          <w:sz w:val="28"/>
        </w:rPr>
        <w:t>
      жалпы егістік-3246 гектар;</w:t>
      </w:r>
    </w:p>
    <w:p>
      <w:pPr>
        <w:spacing w:after="0"/>
        <w:ind w:left="0"/>
        <w:jc w:val="both"/>
      </w:pPr>
      <w:r>
        <w:rPr>
          <w:rFonts w:ascii="Times New Roman"/>
          <w:b w:val="false"/>
          <w:i w:val="false"/>
          <w:color w:val="000000"/>
          <w:sz w:val="28"/>
        </w:rPr>
        <w:t>
      суғармалы жер-371 гектар;</w:t>
      </w:r>
    </w:p>
    <w:p>
      <w:pPr>
        <w:spacing w:after="0"/>
        <w:ind w:left="0"/>
        <w:jc w:val="both"/>
      </w:pPr>
      <w:r>
        <w:rPr>
          <w:rFonts w:ascii="Times New Roman"/>
          <w:b w:val="false"/>
          <w:i w:val="false"/>
          <w:color w:val="000000"/>
          <w:sz w:val="28"/>
        </w:rPr>
        <w:t>
      жайылымдық жер-3074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Майбұлақ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Көкібел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-95791</w:t>
            </w:r>
          </w:p>
        </w:tc>
      </w:tr>
    </w:tbl>
    <w:p>
      <w:pPr>
        <w:spacing w:after="0"/>
        <w:ind w:left="0"/>
        <w:jc w:val="left"/>
      </w:pPr>
      <w:r>
        <w:br/>
      </w:r>
    </w:p>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851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4"/>
    <w:p>
      <w:pPr>
        <w:spacing w:after="0"/>
        <w:ind w:left="0"/>
        <w:jc w:val="both"/>
      </w:pPr>
      <w:r>
        <w:rPr>
          <w:rFonts w:ascii="Times New Roman"/>
          <w:b w:val="false"/>
          <w:i w:val="false"/>
          <w:color w:val="000000"/>
          <w:sz w:val="28"/>
        </w:rPr>
        <w:t>
      6.Қ.Әбдалиев ауылдық округі</w:t>
      </w:r>
    </w:p>
    <w:bookmarkEnd w:id="24"/>
    <w:p>
      <w:pPr>
        <w:spacing w:after="0"/>
        <w:ind w:left="0"/>
        <w:jc w:val="both"/>
      </w:pPr>
      <w:r>
        <w:rPr>
          <w:rFonts w:ascii="Times New Roman"/>
          <w:b w:val="false"/>
          <w:i w:val="false"/>
          <w:color w:val="000000"/>
          <w:sz w:val="28"/>
        </w:rPr>
        <w:t>
      Орталығы ауылы.</w:t>
      </w:r>
    </w:p>
    <w:p>
      <w:pPr>
        <w:spacing w:after="0"/>
        <w:ind w:left="0"/>
        <w:jc w:val="both"/>
      </w:pPr>
      <w:r>
        <w:rPr>
          <w:rFonts w:ascii="Times New Roman"/>
          <w:b w:val="false"/>
          <w:i w:val="false"/>
          <w:color w:val="000000"/>
          <w:sz w:val="28"/>
        </w:rPr>
        <w:t>
      Елді мекендер-Рабат,Амангелді,Атбұлақ,Еңбекші,Жаңаталап,Қызылдала,Қыдыр Мәмбет.</w:t>
      </w:r>
    </w:p>
    <w:p>
      <w:pPr>
        <w:spacing w:after="0"/>
        <w:ind w:left="0"/>
        <w:jc w:val="both"/>
      </w:pPr>
      <w:r>
        <w:rPr>
          <w:rFonts w:ascii="Times New Roman"/>
          <w:b w:val="false"/>
          <w:i w:val="false"/>
          <w:color w:val="000000"/>
          <w:sz w:val="28"/>
        </w:rPr>
        <w:t>
      Халық саны-10509 адам.</w:t>
      </w:r>
    </w:p>
    <w:p>
      <w:pPr>
        <w:spacing w:after="0"/>
        <w:ind w:left="0"/>
        <w:jc w:val="both"/>
      </w:pPr>
      <w:r>
        <w:rPr>
          <w:rFonts w:ascii="Times New Roman"/>
          <w:b w:val="false"/>
          <w:i w:val="false"/>
          <w:color w:val="000000"/>
          <w:sz w:val="28"/>
        </w:rPr>
        <w:t>
      Округтің жалпы жер көлемі-41001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жер-32081 гектар;</w:t>
      </w:r>
    </w:p>
    <w:p>
      <w:pPr>
        <w:spacing w:after="0"/>
        <w:ind w:left="0"/>
        <w:jc w:val="both"/>
      </w:pPr>
      <w:r>
        <w:rPr>
          <w:rFonts w:ascii="Times New Roman"/>
          <w:b w:val="false"/>
          <w:i w:val="false"/>
          <w:color w:val="000000"/>
          <w:sz w:val="28"/>
        </w:rPr>
        <w:t>
      жалпы егістік-7473 гектар;</w:t>
      </w:r>
    </w:p>
    <w:p>
      <w:pPr>
        <w:spacing w:after="0"/>
        <w:ind w:left="0"/>
        <w:jc w:val="both"/>
      </w:pPr>
      <w:r>
        <w:rPr>
          <w:rFonts w:ascii="Times New Roman"/>
          <w:b w:val="false"/>
          <w:i w:val="false"/>
          <w:color w:val="000000"/>
          <w:sz w:val="28"/>
        </w:rPr>
        <w:t>
      суғармалы жер-4644 гектар;</w:t>
      </w:r>
    </w:p>
    <w:p>
      <w:pPr>
        <w:spacing w:after="0"/>
        <w:ind w:left="0"/>
        <w:jc w:val="both"/>
      </w:pPr>
      <w:r>
        <w:rPr>
          <w:rFonts w:ascii="Times New Roman"/>
          <w:b w:val="false"/>
          <w:i w:val="false"/>
          <w:color w:val="000000"/>
          <w:sz w:val="28"/>
        </w:rPr>
        <w:t>
      көп жылдық екпелер-21 гектар;</w:t>
      </w:r>
    </w:p>
    <w:p>
      <w:pPr>
        <w:spacing w:after="0"/>
        <w:ind w:left="0"/>
        <w:jc w:val="both"/>
      </w:pPr>
      <w:r>
        <w:rPr>
          <w:rFonts w:ascii="Times New Roman"/>
          <w:b w:val="false"/>
          <w:i w:val="false"/>
          <w:color w:val="000000"/>
          <w:sz w:val="28"/>
        </w:rPr>
        <w:t>
      жайылымдық жер-16950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63</w:t>
      </w:r>
    </w:p>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Қыдырмамбет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5"/>
    <w:p>
      <w:pPr>
        <w:spacing w:after="0"/>
        <w:ind w:left="0"/>
        <w:jc w:val="both"/>
      </w:pPr>
      <w:r>
        <w:rPr>
          <w:rFonts w:ascii="Times New Roman"/>
          <w:b w:val="false"/>
          <w:i w:val="false"/>
          <w:color w:val="000000"/>
          <w:sz w:val="28"/>
        </w:rPr>
        <w:t>
      7.Алтынтөбе ауыл округі</w:t>
      </w:r>
    </w:p>
    <w:bookmarkEnd w:id="25"/>
    <w:p>
      <w:pPr>
        <w:spacing w:after="0"/>
        <w:ind w:left="0"/>
        <w:jc w:val="both"/>
      </w:pPr>
      <w:r>
        <w:rPr>
          <w:rFonts w:ascii="Times New Roman"/>
          <w:b w:val="false"/>
          <w:i w:val="false"/>
          <w:color w:val="000000"/>
          <w:sz w:val="28"/>
        </w:rPr>
        <w:t>
      Орталығы- Алтынтөбе ауылы.</w:t>
      </w:r>
    </w:p>
    <w:p>
      <w:pPr>
        <w:spacing w:after="0"/>
        <w:ind w:left="0"/>
        <w:jc w:val="both"/>
      </w:pPr>
      <w:r>
        <w:rPr>
          <w:rFonts w:ascii="Times New Roman"/>
          <w:b w:val="false"/>
          <w:i w:val="false"/>
          <w:color w:val="000000"/>
          <w:sz w:val="28"/>
        </w:rPr>
        <w:t>
      Елді мекендері-Қосағаш,Алтынтөбе,Аққұм,Қаржан,Қарабау,Қырыққыз.</w:t>
      </w:r>
    </w:p>
    <w:p>
      <w:pPr>
        <w:spacing w:after="0"/>
        <w:ind w:left="0"/>
        <w:jc w:val="both"/>
      </w:pPr>
      <w:r>
        <w:rPr>
          <w:rFonts w:ascii="Times New Roman"/>
          <w:b w:val="false"/>
          <w:i w:val="false"/>
          <w:color w:val="000000"/>
          <w:sz w:val="28"/>
        </w:rPr>
        <w:t>
      Халық саны-8901 адам.</w:t>
      </w:r>
    </w:p>
    <w:p>
      <w:pPr>
        <w:spacing w:after="0"/>
        <w:ind w:left="0"/>
        <w:jc w:val="both"/>
      </w:pPr>
      <w:r>
        <w:rPr>
          <w:rFonts w:ascii="Times New Roman"/>
          <w:b w:val="false"/>
          <w:i w:val="false"/>
          <w:color w:val="000000"/>
          <w:sz w:val="28"/>
        </w:rPr>
        <w:t>
      Округтің жалпы жер көлемі-20326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жер-17433гектар;</w:t>
      </w:r>
    </w:p>
    <w:p>
      <w:pPr>
        <w:spacing w:after="0"/>
        <w:ind w:left="0"/>
        <w:jc w:val="both"/>
      </w:pPr>
      <w:r>
        <w:rPr>
          <w:rFonts w:ascii="Times New Roman"/>
          <w:b w:val="false"/>
          <w:i w:val="false"/>
          <w:color w:val="000000"/>
          <w:sz w:val="28"/>
        </w:rPr>
        <w:t>
      жалпы егістік-10627 гектар;</w:t>
      </w:r>
    </w:p>
    <w:p>
      <w:pPr>
        <w:spacing w:after="0"/>
        <w:ind w:left="0"/>
        <w:jc w:val="both"/>
      </w:pPr>
      <w:r>
        <w:rPr>
          <w:rFonts w:ascii="Times New Roman"/>
          <w:b w:val="false"/>
          <w:i w:val="false"/>
          <w:color w:val="000000"/>
          <w:sz w:val="28"/>
        </w:rPr>
        <w:t>
      суғармалы жер-749 гектар;</w:t>
      </w:r>
    </w:p>
    <w:p>
      <w:pPr>
        <w:spacing w:after="0"/>
        <w:ind w:left="0"/>
        <w:jc w:val="both"/>
      </w:pPr>
      <w:r>
        <w:rPr>
          <w:rFonts w:ascii="Times New Roman"/>
          <w:b w:val="false"/>
          <w:i w:val="false"/>
          <w:color w:val="000000"/>
          <w:sz w:val="28"/>
        </w:rPr>
        <w:t>
      жайылымдық жер-5146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Қырыққыз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bl>
    <w:p>
      <w:pPr>
        <w:spacing w:after="0"/>
        <w:ind w:left="0"/>
        <w:jc w:val="left"/>
      </w:pPr>
      <w:r>
        <w:br/>
      </w:r>
    </w:p>
    <w:p>
      <w:pPr>
        <w:spacing w:after="0"/>
        <w:ind w:left="0"/>
        <w:jc w:val="both"/>
      </w:pPr>
      <w:r>
        <w:drawing>
          <wp:inline distT="0" distB="0" distL="0" distR="0">
            <wp:extent cx="7810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580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580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168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168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216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6"/>
    <w:p>
      <w:pPr>
        <w:spacing w:after="0"/>
        <w:ind w:left="0"/>
        <w:jc w:val="both"/>
      </w:pPr>
      <w:r>
        <w:rPr>
          <w:rFonts w:ascii="Times New Roman"/>
          <w:b w:val="false"/>
          <w:i w:val="false"/>
          <w:color w:val="000000"/>
          <w:sz w:val="28"/>
        </w:rPr>
        <w:t>
      8.Тұрбат ауыл округі</w:t>
      </w:r>
    </w:p>
    <w:bookmarkEnd w:id="26"/>
    <w:p>
      <w:pPr>
        <w:spacing w:after="0"/>
        <w:ind w:left="0"/>
        <w:jc w:val="both"/>
      </w:pPr>
      <w:r>
        <w:rPr>
          <w:rFonts w:ascii="Times New Roman"/>
          <w:b w:val="false"/>
          <w:i w:val="false"/>
          <w:color w:val="000000"/>
          <w:sz w:val="28"/>
        </w:rPr>
        <w:t>
      Орталығы-Тұрбат ауылы.</w:t>
      </w:r>
    </w:p>
    <w:p>
      <w:pPr>
        <w:spacing w:after="0"/>
        <w:ind w:left="0"/>
        <w:jc w:val="both"/>
      </w:pPr>
      <w:r>
        <w:rPr>
          <w:rFonts w:ascii="Times New Roman"/>
          <w:b w:val="false"/>
          <w:i w:val="false"/>
          <w:color w:val="000000"/>
          <w:sz w:val="28"/>
        </w:rPr>
        <w:t>
      Елді мекендері-Тұрбат,Өндіріс,Қызылдихан,Еңбек.</w:t>
      </w:r>
    </w:p>
    <w:p>
      <w:pPr>
        <w:spacing w:after="0"/>
        <w:ind w:left="0"/>
        <w:jc w:val="both"/>
      </w:pPr>
      <w:r>
        <w:rPr>
          <w:rFonts w:ascii="Times New Roman"/>
          <w:b w:val="false"/>
          <w:i w:val="false"/>
          <w:color w:val="000000"/>
          <w:sz w:val="28"/>
        </w:rPr>
        <w:t>
      Халық саны- 10720 адам.</w:t>
      </w:r>
    </w:p>
    <w:p>
      <w:pPr>
        <w:spacing w:after="0"/>
        <w:ind w:left="0"/>
        <w:jc w:val="both"/>
      </w:pPr>
      <w:r>
        <w:rPr>
          <w:rFonts w:ascii="Times New Roman"/>
          <w:b w:val="false"/>
          <w:i w:val="false"/>
          <w:color w:val="000000"/>
          <w:sz w:val="28"/>
        </w:rPr>
        <w:t>
      Округтің жалпы жер көлемі- 16453гектар.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жер-13118 гектар;</w:t>
      </w:r>
    </w:p>
    <w:p>
      <w:pPr>
        <w:spacing w:after="0"/>
        <w:ind w:left="0"/>
        <w:jc w:val="both"/>
      </w:pPr>
      <w:r>
        <w:rPr>
          <w:rFonts w:ascii="Times New Roman"/>
          <w:b w:val="false"/>
          <w:i w:val="false"/>
          <w:color w:val="000000"/>
          <w:sz w:val="28"/>
        </w:rPr>
        <w:t>
      жалпы егістік-5874 гектар;</w:t>
      </w:r>
    </w:p>
    <w:p>
      <w:pPr>
        <w:spacing w:after="0"/>
        <w:ind w:left="0"/>
        <w:jc w:val="both"/>
      </w:pPr>
      <w:r>
        <w:rPr>
          <w:rFonts w:ascii="Times New Roman"/>
          <w:b w:val="false"/>
          <w:i w:val="false"/>
          <w:color w:val="000000"/>
          <w:sz w:val="28"/>
        </w:rPr>
        <w:t>
      суғармалы жер-323 гектар;</w:t>
      </w:r>
    </w:p>
    <w:p>
      <w:pPr>
        <w:spacing w:after="0"/>
        <w:ind w:left="0"/>
        <w:jc w:val="both"/>
      </w:pPr>
      <w:r>
        <w:rPr>
          <w:rFonts w:ascii="Times New Roman"/>
          <w:b w:val="false"/>
          <w:i w:val="false"/>
          <w:color w:val="000000"/>
          <w:sz w:val="28"/>
        </w:rPr>
        <w:t>
      жайылымдық жер- 5034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-154976</w:t>
            </w:r>
          </w:p>
        </w:tc>
      </w:tr>
    </w:tbl>
    <w:p>
      <w:pPr>
        <w:spacing w:after="0"/>
        <w:ind w:left="0"/>
        <w:jc w:val="left"/>
      </w:pPr>
      <w:r>
        <w:br/>
      </w:r>
    </w:p>
    <w:p>
      <w:pPr>
        <w:spacing w:after="0"/>
        <w:ind w:left="0"/>
        <w:jc w:val="both"/>
      </w:pPr>
      <w:r>
        <w:drawing>
          <wp:inline distT="0" distB="0" distL="0" distR="0">
            <wp:extent cx="77851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851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089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7089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438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7"/>
    <w:p>
      <w:pPr>
        <w:spacing w:after="0"/>
        <w:ind w:left="0"/>
        <w:jc w:val="both"/>
      </w:pPr>
      <w:r>
        <w:rPr>
          <w:rFonts w:ascii="Times New Roman"/>
          <w:b w:val="false"/>
          <w:i w:val="false"/>
          <w:color w:val="000000"/>
          <w:sz w:val="28"/>
        </w:rPr>
        <w:t>
      9. Қарабау ауыл округі</w:t>
      </w:r>
    </w:p>
    <w:bookmarkEnd w:id="27"/>
    <w:p>
      <w:pPr>
        <w:spacing w:after="0"/>
        <w:ind w:left="0"/>
        <w:jc w:val="both"/>
      </w:pPr>
      <w:r>
        <w:rPr>
          <w:rFonts w:ascii="Times New Roman"/>
          <w:b w:val="false"/>
          <w:i w:val="false"/>
          <w:color w:val="000000"/>
          <w:sz w:val="28"/>
        </w:rPr>
        <w:t>
      Орталығы- Сынтас ауылы.</w:t>
      </w:r>
    </w:p>
    <w:p>
      <w:pPr>
        <w:spacing w:after="0"/>
        <w:ind w:left="0"/>
        <w:jc w:val="both"/>
      </w:pPr>
      <w:r>
        <w:rPr>
          <w:rFonts w:ascii="Times New Roman"/>
          <w:b w:val="false"/>
          <w:i w:val="false"/>
          <w:color w:val="000000"/>
          <w:sz w:val="28"/>
        </w:rPr>
        <w:t>
      Елді мекендері- Сынтас, Үшбұлақ, Жұмысшы, Қарабау.</w:t>
      </w:r>
    </w:p>
    <w:p>
      <w:pPr>
        <w:spacing w:after="0"/>
        <w:ind w:left="0"/>
        <w:jc w:val="both"/>
      </w:pPr>
      <w:r>
        <w:rPr>
          <w:rFonts w:ascii="Times New Roman"/>
          <w:b w:val="false"/>
          <w:i w:val="false"/>
          <w:color w:val="000000"/>
          <w:sz w:val="28"/>
        </w:rPr>
        <w:t>
      Халық саны- 6505 адам.</w:t>
      </w:r>
    </w:p>
    <w:p>
      <w:pPr>
        <w:spacing w:after="0"/>
        <w:ind w:left="0"/>
        <w:jc w:val="both"/>
      </w:pPr>
      <w:r>
        <w:rPr>
          <w:rFonts w:ascii="Times New Roman"/>
          <w:b w:val="false"/>
          <w:i w:val="false"/>
          <w:color w:val="000000"/>
          <w:sz w:val="28"/>
        </w:rPr>
        <w:t>
      Округтің жалпы жер көлемі-11634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жер-9853 гектар;</w:t>
      </w:r>
    </w:p>
    <w:p>
      <w:pPr>
        <w:spacing w:after="0"/>
        <w:ind w:left="0"/>
        <w:jc w:val="both"/>
      </w:pPr>
      <w:r>
        <w:rPr>
          <w:rFonts w:ascii="Times New Roman"/>
          <w:b w:val="false"/>
          <w:i w:val="false"/>
          <w:color w:val="000000"/>
          <w:sz w:val="28"/>
        </w:rPr>
        <w:t>
      жалпы егістік-6664 гектар;</w:t>
      </w:r>
    </w:p>
    <w:p>
      <w:pPr>
        <w:spacing w:after="0"/>
        <w:ind w:left="0"/>
        <w:jc w:val="both"/>
      </w:pPr>
      <w:r>
        <w:rPr>
          <w:rFonts w:ascii="Times New Roman"/>
          <w:b w:val="false"/>
          <w:i w:val="false"/>
          <w:color w:val="000000"/>
          <w:sz w:val="28"/>
        </w:rPr>
        <w:t>
      суғармалы жер-198 гектар;</w:t>
      </w:r>
    </w:p>
    <w:p>
      <w:pPr>
        <w:spacing w:after="0"/>
        <w:ind w:left="0"/>
        <w:jc w:val="both"/>
      </w:pPr>
      <w:r>
        <w:rPr>
          <w:rFonts w:ascii="Times New Roman"/>
          <w:b w:val="false"/>
          <w:i w:val="false"/>
          <w:color w:val="000000"/>
          <w:sz w:val="28"/>
        </w:rPr>
        <w:t>
      жайылымдық жер- 1604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Сынтас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bl>
    <w:p>
      <w:pPr>
        <w:spacing w:after="0"/>
        <w:ind w:left="0"/>
        <w:jc w:val="left"/>
      </w:pPr>
      <w:r>
        <w:br/>
      </w:r>
    </w:p>
    <w:p>
      <w:pPr>
        <w:spacing w:after="0"/>
        <w:ind w:left="0"/>
        <w:jc w:val="both"/>
      </w:pPr>
      <w:r>
        <w:drawing>
          <wp:inline distT="0" distB="0" distL="0" distR="0">
            <wp:extent cx="77724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724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56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8"/>
    <w:p>
      <w:pPr>
        <w:spacing w:after="0"/>
        <w:ind w:left="0"/>
        <w:jc w:val="both"/>
      </w:pPr>
      <w:r>
        <w:rPr>
          <w:rFonts w:ascii="Times New Roman"/>
          <w:b w:val="false"/>
          <w:i w:val="false"/>
          <w:color w:val="000000"/>
          <w:sz w:val="28"/>
        </w:rPr>
        <w:t>
      10. Қақпақ ауыл округі</w:t>
      </w:r>
    </w:p>
    <w:bookmarkEnd w:id="28"/>
    <w:p>
      <w:pPr>
        <w:spacing w:after="0"/>
        <w:ind w:left="0"/>
        <w:jc w:val="both"/>
      </w:pPr>
      <w:r>
        <w:rPr>
          <w:rFonts w:ascii="Times New Roman"/>
          <w:b w:val="false"/>
          <w:i w:val="false"/>
          <w:color w:val="000000"/>
          <w:sz w:val="28"/>
        </w:rPr>
        <w:t>
      Орталығы- Қақпақ ауылы.</w:t>
      </w:r>
    </w:p>
    <w:p>
      <w:pPr>
        <w:spacing w:after="0"/>
        <w:ind w:left="0"/>
        <w:jc w:val="both"/>
      </w:pPr>
      <w:r>
        <w:rPr>
          <w:rFonts w:ascii="Times New Roman"/>
          <w:b w:val="false"/>
          <w:i w:val="false"/>
          <w:color w:val="000000"/>
          <w:sz w:val="28"/>
        </w:rPr>
        <w:t>
      Елді мекендері- Қақпақ,Заңғар,Сырлысай.</w:t>
      </w:r>
    </w:p>
    <w:p>
      <w:pPr>
        <w:spacing w:after="0"/>
        <w:ind w:left="0"/>
        <w:jc w:val="both"/>
      </w:pPr>
      <w:r>
        <w:rPr>
          <w:rFonts w:ascii="Times New Roman"/>
          <w:b w:val="false"/>
          <w:i w:val="false"/>
          <w:color w:val="000000"/>
          <w:sz w:val="28"/>
        </w:rPr>
        <w:t>
      Халық саны- 5640 адам.</w:t>
      </w:r>
    </w:p>
    <w:p>
      <w:pPr>
        <w:spacing w:after="0"/>
        <w:ind w:left="0"/>
        <w:jc w:val="both"/>
      </w:pPr>
      <w:r>
        <w:rPr>
          <w:rFonts w:ascii="Times New Roman"/>
          <w:b w:val="false"/>
          <w:i w:val="false"/>
          <w:color w:val="000000"/>
          <w:sz w:val="28"/>
        </w:rPr>
        <w:t>
      Округтің жалпы жер көлемі-15098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жер-13625 гектар;</w:t>
      </w:r>
    </w:p>
    <w:p>
      <w:pPr>
        <w:spacing w:after="0"/>
        <w:ind w:left="0"/>
        <w:jc w:val="both"/>
      </w:pPr>
      <w:r>
        <w:rPr>
          <w:rFonts w:ascii="Times New Roman"/>
          <w:b w:val="false"/>
          <w:i w:val="false"/>
          <w:color w:val="000000"/>
          <w:sz w:val="28"/>
        </w:rPr>
        <w:t>
      жалпы егістік-9028 гектар;</w:t>
      </w:r>
    </w:p>
    <w:p>
      <w:pPr>
        <w:spacing w:after="0"/>
        <w:ind w:left="0"/>
        <w:jc w:val="both"/>
      </w:pPr>
      <w:r>
        <w:rPr>
          <w:rFonts w:ascii="Times New Roman"/>
          <w:b w:val="false"/>
          <w:i w:val="false"/>
          <w:color w:val="000000"/>
          <w:sz w:val="28"/>
        </w:rPr>
        <w:t>
      суғармалы жер-3525 гектар;</w:t>
      </w:r>
    </w:p>
    <w:p>
      <w:pPr>
        <w:spacing w:after="0"/>
        <w:ind w:left="0"/>
        <w:jc w:val="both"/>
      </w:pPr>
      <w:r>
        <w:rPr>
          <w:rFonts w:ascii="Times New Roman"/>
          <w:b w:val="false"/>
          <w:i w:val="false"/>
          <w:color w:val="000000"/>
          <w:sz w:val="28"/>
        </w:rPr>
        <w:t>
      жайылымдық жер- 5483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-83809</w:t>
            </w:r>
          </w:p>
        </w:tc>
      </w:tr>
    </w:tbl>
    <w:p>
      <w:pPr>
        <w:spacing w:after="0"/>
        <w:ind w:left="0"/>
        <w:jc w:val="left"/>
      </w:pP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962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9"/>
    <w:p>
      <w:pPr>
        <w:spacing w:after="0"/>
        <w:ind w:left="0"/>
        <w:jc w:val="both"/>
      </w:pPr>
      <w:r>
        <w:rPr>
          <w:rFonts w:ascii="Times New Roman"/>
          <w:b w:val="false"/>
          <w:i w:val="false"/>
          <w:color w:val="000000"/>
          <w:sz w:val="28"/>
        </w:rPr>
        <w:t>
      11. Сарапхана ауыл округі</w:t>
      </w:r>
    </w:p>
    <w:bookmarkEnd w:id="29"/>
    <w:p>
      <w:pPr>
        <w:spacing w:after="0"/>
        <w:ind w:left="0"/>
        <w:jc w:val="both"/>
      </w:pPr>
      <w:r>
        <w:rPr>
          <w:rFonts w:ascii="Times New Roman"/>
          <w:b w:val="false"/>
          <w:i w:val="false"/>
          <w:color w:val="000000"/>
          <w:sz w:val="28"/>
        </w:rPr>
        <w:t>
      Орталығы- Сарапхана ауылы.</w:t>
      </w:r>
    </w:p>
    <w:p>
      <w:pPr>
        <w:spacing w:after="0"/>
        <w:ind w:left="0"/>
        <w:jc w:val="both"/>
      </w:pPr>
      <w:r>
        <w:rPr>
          <w:rFonts w:ascii="Times New Roman"/>
          <w:b w:val="false"/>
          <w:i w:val="false"/>
          <w:color w:val="000000"/>
          <w:sz w:val="28"/>
        </w:rPr>
        <w:t>
      Елді мекендері-Сарапхана,Жіңішке,Махамбет,Майлыошақ,Матыбұлақ,</w:t>
      </w:r>
    </w:p>
    <w:p>
      <w:pPr>
        <w:spacing w:after="0"/>
        <w:ind w:left="0"/>
        <w:jc w:val="both"/>
      </w:pPr>
      <w:r>
        <w:rPr>
          <w:rFonts w:ascii="Times New Roman"/>
          <w:b w:val="false"/>
          <w:i w:val="false"/>
          <w:color w:val="000000"/>
          <w:sz w:val="28"/>
        </w:rPr>
        <w:t>
      Халық саны-8772 адам.</w:t>
      </w:r>
    </w:p>
    <w:p>
      <w:pPr>
        <w:spacing w:after="0"/>
        <w:ind w:left="0"/>
        <w:jc w:val="both"/>
      </w:pPr>
      <w:r>
        <w:rPr>
          <w:rFonts w:ascii="Times New Roman"/>
          <w:b w:val="false"/>
          <w:i w:val="false"/>
          <w:color w:val="000000"/>
          <w:sz w:val="28"/>
        </w:rPr>
        <w:t>
      Округтің жалпы жер көлемі-22343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жер-20253 гектар;</w:t>
      </w:r>
    </w:p>
    <w:p>
      <w:pPr>
        <w:spacing w:after="0"/>
        <w:ind w:left="0"/>
        <w:jc w:val="both"/>
      </w:pPr>
      <w:r>
        <w:rPr>
          <w:rFonts w:ascii="Times New Roman"/>
          <w:b w:val="false"/>
          <w:i w:val="false"/>
          <w:color w:val="000000"/>
          <w:sz w:val="28"/>
        </w:rPr>
        <w:t>
      жалпы егістік-8029гектар;</w:t>
      </w:r>
    </w:p>
    <w:p>
      <w:pPr>
        <w:spacing w:after="0"/>
        <w:ind w:left="0"/>
        <w:jc w:val="both"/>
      </w:pPr>
      <w:r>
        <w:rPr>
          <w:rFonts w:ascii="Times New Roman"/>
          <w:b w:val="false"/>
          <w:i w:val="false"/>
          <w:color w:val="000000"/>
          <w:sz w:val="28"/>
        </w:rPr>
        <w:t>
      суғармалы-205гектар;</w:t>
      </w:r>
    </w:p>
    <w:p>
      <w:pPr>
        <w:spacing w:after="0"/>
        <w:ind w:left="0"/>
        <w:jc w:val="both"/>
      </w:pPr>
      <w:r>
        <w:rPr>
          <w:rFonts w:ascii="Times New Roman"/>
          <w:b w:val="false"/>
          <w:i w:val="false"/>
          <w:color w:val="000000"/>
          <w:sz w:val="28"/>
        </w:rPr>
        <w:t>
      жайылымдық-9193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-126447</w:t>
            </w:r>
          </w:p>
        </w:tc>
      </w:tr>
    </w:tbl>
    <w:p>
      <w:pPr>
        <w:spacing w:after="0"/>
        <w:ind w:left="0"/>
        <w:jc w:val="left"/>
      </w:pPr>
      <w:r>
        <w:br/>
      </w:r>
    </w:p>
    <w:p>
      <w:pPr>
        <w:spacing w:after="0"/>
        <w:ind w:left="0"/>
        <w:jc w:val="both"/>
      </w:pPr>
      <w:r>
        <w:drawing>
          <wp:inline distT="0" distB="0" distL="0" distR="0">
            <wp:extent cx="73533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533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83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683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581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30"/>
    <w:p>
      <w:pPr>
        <w:spacing w:after="0"/>
        <w:ind w:left="0"/>
        <w:jc w:val="both"/>
      </w:pPr>
      <w:r>
        <w:rPr>
          <w:rFonts w:ascii="Times New Roman"/>
          <w:b w:val="false"/>
          <w:i w:val="false"/>
          <w:color w:val="000000"/>
          <w:sz w:val="28"/>
        </w:rPr>
        <w:t>
      12. Жігерген ауыл округі</w:t>
      </w:r>
    </w:p>
    <w:bookmarkEnd w:id="30"/>
    <w:p>
      <w:pPr>
        <w:spacing w:after="0"/>
        <w:ind w:left="0"/>
        <w:jc w:val="both"/>
      </w:pPr>
      <w:r>
        <w:rPr>
          <w:rFonts w:ascii="Times New Roman"/>
          <w:b w:val="false"/>
          <w:i w:val="false"/>
          <w:color w:val="000000"/>
          <w:sz w:val="28"/>
        </w:rPr>
        <w:t>
      Орталығы- Жігерген ауылы.</w:t>
      </w:r>
    </w:p>
    <w:p>
      <w:pPr>
        <w:spacing w:after="0"/>
        <w:ind w:left="0"/>
        <w:jc w:val="both"/>
      </w:pPr>
      <w:r>
        <w:rPr>
          <w:rFonts w:ascii="Times New Roman"/>
          <w:b w:val="false"/>
          <w:i w:val="false"/>
          <w:color w:val="000000"/>
          <w:sz w:val="28"/>
        </w:rPr>
        <w:t>
      Елді мекендері-Жігерген, Айнатас, Дихан, Тесіктөбе, Қызылбұлақ,Өгем.</w:t>
      </w:r>
    </w:p>
    <w:p>
      <w:pPr>
        <w:spacing w:after="0"/>
        <w:ind w:left="0"/>
        <w:jc w:val="both"/>
      </w:pPr>
      <w:r>
        <w:rPr>
          <w:rFonts w:ascii="Times New Roman"/>
          <w:b w:val="false"/>
          <w:i w:val="false"/>
          <w:color w:val="000000"/>
          <w:sz w:val="28"/>
        </w:rPr>
        <w:t>
      Халық саны-4460 адам.</w:t>
      </w:r>
    </w:p>
    <w:p>
      <w:pPr>
        <w:spacing w:after="0"/>
        <w:ind w:left="0"/>
        <w:jc w:val="both"/>
      </w:pPr>
      <w:r>
        <w:rPr>
          <w:rFonts w:ascii="Times New Roman"/>
          <w:b w:val="false"/>
          <w:i w:val="false"/>
          <w:color w:val="000000"/>
          <w:sz w:val="28"/>
        </w:rPr>
        <w:t>
      Округтің жалпы жер көлемі-95546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жер- 13321гектар;</w:t>
      </w:r>
    </w:p>
    <w:p>
      <w:pPr>
        <w:spacing w:after="0"/>
        <w:ind w:left="0"/>
        <w:jc w:val="both"/>
      </w:pPr>
      <w:r>
        <w:rPr>
          <w:rFonts w:ascii="Times New Roman"/>
          <w:b w:val="false"/>
          <w:i w:val="false"/>
          <w:color w:val="000000"/>
          <w:sz w:val="28"/>
        </w:rPr>
        <w:t>
      жалпы егістік-3467 гектар;</w:t>
      </w:r>
    </w:p>
    <w:p>
      <w:pPr>
        <w:spacing w:after="0"/>
        <w:ind w:left="0"/>
        <w:jc w:val="both"/>
      </w:pPr>
      <w:r>
        <w:rPr>
          <w:rFonts w:ascii="Times New Roman"/>
          <w:b w:val="false"/>
          <w:i w:val="false"/>
          <w:color w:val="000000"/>
          <w:sz w:val="28"/>
        </w:rPr>
        <w:t>
      суғармалы жер-490 гектар;</w:t>
      </w:r>
    </w:p>
    <w:p>
      <w:pPr>
        <w:spacing w:after="0"/>
        <w:ind w:left="0"/>
        <w:jc w:val="both"/>
      </w:pPr>
      <w:r>
        <w:rPr>
          <w:rFonts w:ascii="Times New Roman"/>
          <w:b w:val="false"/>
          <w:i w:val="false"/>
          <w:color w:val="000000"/>
          <w:sz w:val="28"/>
        </w:rPr>
        <w:t>
      жайылымдық жер-8961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-164429</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089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089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