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d499" w14:textId="3c0d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жайылымдарды басқару және оларды пайдалану жөніндегі 2022-2023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17 қаңтардағы № 38/171-VII шешiмi.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ШЕШТІ:</w:t>
      </w:r>
    </w:p>
    <w:bookmarkEnd w:id="0"/>
    <w:bookmarkStart w:name="z2" w:id="1"/>
    <w:p>
      <w:pPr>
        <w:spacing w:after="0"/>
        <w:ind w:left="0"/>
        <w:jc w:val="both"/>
      </w:pPr>
      <w:r>
        <w:rPr>
          <w:rFonts w:ascii="Times New Roman"/>
          <w:b w:val="false"/>
          <w:i w:val="false"/>
          <w:color w:val="000000"/>
          <w:sz w:val="28"/>
        </w:rPr>
        <w:t xml:space="preserve">
      1. Қазығұрт ауданының жайылымдарды басқару және оларды пайдалану жөніндегі 2022-2023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қаңтардағы № 38/171-VII</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Қазығұрт ауданының жайылымдарды басқару және оларды пайдалану жөніндегі 2022-2023 жылдарға арналған жоспары</w:t>
      </w:r>
    </w:p>
    <w:bookmarkEnd w:id="3"/>
    <w:bookmarkStart w:name="z6" w:id="4"/>
    <w:p>
      <w:pPr>
        <w:spacing w:after="0"/>
        <w:ind w:left="0"/>
        <w:jc w:val="both"/>
      </w:pPr>
      <w:r>
        <w:rPr>
          <w:rFonts w:ascii="Times New Roman"/>
          <w:b w:val="false"/>
          <w:i w:val="false"/>
          <w:color w:val="000000"/>
          <w:sz w:val="28"/>
        </w:rPr>
        <w:t xml:space="preserve">
      Осы Қазығұрт ауданы бойынша 2022-2023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Қазығұрт ауданының барлық жер көлемі 409 304 гектарды құрайды. Барлық ауыл шаруашылығы алқаптарының жиынтығы 275533гектар, оның ішінде егістік жерлер 100 964 гектар, оның ішінде суармалы егістік 13 500 гектар, көп жылдық ағашты өсімдіктер 1950 гектар, тыңайған жерлер 3224 гектар, жайылымдар 133835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275 533 гектар;</w:t>
      </w:r>
    </w:p>
    <w:p>
      <w:pPr>
        <w:spacing w:after="0"/>
        <w:ind w:left="0"/>
        <w:jc w:val="both"/>
      </w:pPr>
      <w:r>
        <w:rPr>
          <w:rFonts w:ascii="Times New Roman"/>
          <w:b w:val="false"/>
          <w:i w:val="false"/>
          <w:color w:val="000000"/>
          <w:sz w:val="28"/>
        </w:rPr>
        <w:t>
      елді мекендердің жерлері 39701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2274 гектар;</w:t>
      </w:r>
    </w:p>
    <w:p>
      <w:pPr>
        <w:spacing w:after="0"/>
        <w:ind w:left="0"/>
        <w:jc w:val="both"/>
      </w:pPr>
      <w:r>
        <w:rPr>
          <w:rFonts w:ascii="Times New Roman"/>
          <w:b w:val="false"/>
          <w:i w:val="false"/>
          <w:color w:val="000000"/>
          <w:sz w:val="28"/>
        </w:rPr>
        <w:t>
      орман қорының жерлері 60,0 гектар;</w:t>
      </w:r>
    </w:p>
    <w:p>
      <w:pPr>
        <w:spacing w:after="0"/>
        <w:ind w:left="0"/>
        <w:jc w:val="both"/>
      </w:pPr>
      <w:r>
        <w:rPr>
          <w:rFonts w:ascii="Times New Roman"/>
          <w:b w:val="false"/>
          <w:i w:val="false"/>
          <w:color w:val="000000"/>
          <w:sz w:val="28"/>
        </w:rPr>
        <w:t>
      су қорының жерлері 424,0 гектар;</w:t>
      </w:r>
    </w:p>
    <w:p>
      <w:pPr>
        <w:spacing w:after="0"/>
        <w:ind w:left="0"/>
        <w:jc w:val="both"/>
      </w:pPr>
      <w:r>
        <w:rPr>
          <w:rFonts w:ascii="Times New Roman"/>
          <w:b w:val="false"/>
          <w:i w:val="false"/>
          <w:color w:val="000000"/>
          <w:sz w:val="28"/>
        </w:rPr>
        <w:t>
      Қазығұрт ауданының 6244 гектар жерін Сайрам ауданы және Төле би ауданы пайдалануда.</w:t>
      </w:r>
    </w:p>
    <w:p>
      <w:pPr>
        <w:spacing w:after="0"/>
        <w:ind w:left="0"/>
        <w:jc w:val="both"/>
      </w:pPr>
      <w:r>
        <w:rPr>
          <w:rFonts w:ascii="Times New Roman"/>
          <w:b w:val="false"/>
          <w:i w:val="false"/>
          <w:color w:val="000000"/>
          <w:sz w:val="28"/>
        </w:rPr>
        <w:t xml:space="preserve">
      Әкімшілік-аумақтық бөлініс бойынша Қазығұрт ауданында 13 ауылдық округтер(Жаңабазар,Жігерген,Тұрбат,Қызылқия,Қақпақ,Сарапхана,Шарбұлақ,Қарабау,Қазығұрт , Алтынтөбе, С.Рақымов, Қ.Әбдалиев,Шанақ ) 64 ауылдық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Қазығұрт ауданының жер бедері жазық, оңтүстік бөлігі солтүстігіне қарағанда біршама көтеріңкі және бұл бөлігі Келес өзенінің салаларымен сай-жыраларға тілімденген. Ауданның ең биік жері Жігерген ауылының шығысында (383 метр). Ауданның климаты континенттік. Аудан арқылы Келес және Ұясу, Ағанай, Тастақсай тағы басқа өзендері ағып өтеді. Ауданның орталық бөлігінде Ағанай су қоймасы салынған. Ауданның оңтүстігін бойлай Үлкен Келес магистралды каналы жүргізілген.</w:t>
      </w:r>
    </w:p>
    <w:p>
      <w:pPr>
        <w:spacing w:after="0"/>
        <w:ind w:left="0"/>
        <w:jc w:val="both"/>
      </w:pPr>
      <w:r>
        <w:rPr>
          <w:rFonts w:ascii="Times New Roman"/>
          <w:b w:val="false"/>
          <w:i w:val="false"/>
          <w:color w:val="000000"/>
          <w:sz w:val="28"/>
        </w:rPr>
        <w:t>
      Солтүстігінде киікоты, көкпек, сар-сазан, баялыш, күйреуік өскен. Ауданның солтүстігінде боз жусан, ши аралас эфемероидті өсімдіктер өседі. Дәрілік өсімдіктерден күріш қонағы, қара меңдуана.</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аумағының географиялық орнына (яғни атмосфераның ылғылдықтың негізгі көзі мұхиттардан тым шалғай орналасуына) қалыптасқан.</w:t>
      </w:r>
    </w:p>
    <w:p>
      <w:pPr>
        <w:spacing w:after="0"/>
        <w:ind w:left="0"/>
        <w:jc w:val="both"/>
      </w:pPr>
      <w:r>
        <w:rPr>
          <w:rFonts w:ascii="Times New Roman"/>
          <w:b w:val="false"/>
          <w:i w:val="false"/>
          <w:color w:val="000000"/>
          <w:sz w:val="28"/>
        </w:rPr>
        <w:t>
      Қысы қысқа, жұмсақ, жазы ұзақ, ыстық және аңызақты. Жыл бойына 40 күндей қар қылаулайды. Бірақ көп жатпай, тез еріп кетеді. Ең суық ай –қаңтардың орташа температурасы – 12-20 суық. Қар жамылғысының орташа қалыңдығы 20-40 сантиметр. Қар қарашаның соңы, желтоқсанның басында түсіп,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ауданның гидротермиялық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аудан түстігінде 8 айға дейін созылады. Жазы ыстық шілде айының орташа температурасы 27-42С.</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Ауданымызда ең ірі және ең ұзын өзен – Келес өзені Қазығұрт ауданы арқылы Сырдария өзеніне құяды. Бұдан бөлек ауданда Келес және Ұясу, Ағанай, Тастақсай өзендері бар.</w:t>
      </w:r>
    </w:p>
    <w:p>
      <w:pPr>
        <w:spacing w:after="0"/>
        <w:ind w:left="0"/>
        <w:jc w:val="both"/>
      </w:pPr>
      <w:r>
        <w:rPr>
          <w:rFonts w:ascii="Times New Roman"/>
          <w:b w:val="false"/>
          <w:i w:val="false"/>
          <w:color w:val="000000"/>
          <w:sz w:val="28"/>
        </w:rPr>
        <w:t>
      Ауданымыздағы ең үлкен су қоймасы – Ағанай су қоймасы.</w:t>
      </w:r>
    </w:p>
    <w:p>
      <w:pPr>
        <w:spacing w:after="0"/>
        <w:ind w:left="0"/>
        <w:jc w:val="both"/>
      </w:pPr>
      <w:r>
        <w:rPr>
          <w:rFonts w:ascii="Times New Roman"/>
          <w:b w:val="false"/>
          <w:i w:val="false"/>
          <w:color w:val="000000"/>
          <w:sz w:val="28"/>
        </w:rPr>
        <w:t>
      Ағанай су қоймасының сыйымдылығы 2 миллион текше метр. Ол Ағанай және бұлақтардан бастау алатын өзендерінің суларымен толығып отырады. Бұдан бөлек ауданда Рабат, Көкібел су қоймалары бар.</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275 533 гектар. Оның ішінде егістік жерлер 100 964 гектар, оның ішінде суармалы егістік 13 500 гектар, көп жылдық ағашты өсімдіктер 1950 гектар, шабындық жерлер 30 902 гектар, жайылымдық 133 835 гектар.</w:t>
      </w:r>
    </w:p>
    <w:p>
      <w:pPr>
        <w:spacing w:after="0"/>
        <w:ind w:left="0"/>
        <w:jc w:val="both"/>
      </w:pPr>
      <w:r>
        <w:rPr>
          <w:rFonts w:ascii="Times New Roman"/>
          <w:b w:val="false"/>
          <w:i w:val="false"/>
          <w:color w:val="000000"/>
          <w:sz w:val="28"/>
        </w:rPr>
        <w:t>
      Қазығұрт ауданы бойынша ірі қара 97999, қой және ешкі 383748, жылқы 37193 басқа жетті.</w:t>
      </w:r>
    </w:p>
    <w:p>
      <w:pPr>
        <w:spacing w:after="0"/>
        <w:ind w:left="0"/>
        <w:jc w:val="both"/>
      </w:pPr>
      <w:r>
        <w:rPr>
          <w:rFonts w:ascii="Times New Roman"/>
          <w:b w:val="false"/>
          <w:i w:val="false"/>
          <w:color w:val="000000"/>
          <w:sz w:val="28"/>
        </w:rPr>
        <w:t>
      Қазығұрт ауданындағы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Қ.Әбдалиев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Қ.Әбдалиев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Мемлекеттік қажеттілікке қайтарып алынып, халықтың ортақ пайдалануына беруге жоспарланған жерлердің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барлығы,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алынатын жер көлемі,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 Ата"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000240017536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13. 09.2000 жылғы №58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2002"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020440007272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25.06.2007 жылғы №259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КБ ЛТД" ЖШС (Шарбұлақ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020140007856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p>
            <w:pPr>
              <w:spacing w:after="20"/>
              <w:ind w:left="20"/>
              <w:jc w:val="both"/>
            </w:pPr>
            <w:r>
              <w:rPr>
                <w:rFonts w:ascii="Times New Roman"/>
                <w:b w:val="false"/>
                <w:i w:val="false"/>
                <w:color w:val="000000"/>
                <w:sz w:val="20"/>
              </w:rPr>
              <w: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14.12.2017 жылғы №436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 Ата"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011140017923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23.01.2002 жылғы №33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Абдугани Шәкірұлы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651013301056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12.10.1999 жылғы №983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Райымбердиева Замзагул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630303402902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21.04.2010 жылғы №163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04.07.2008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Асылбек Турсынбаевич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651019301504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17.04.2013 жылғы №200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19-289-032-312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У.Ж"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960540001351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14.02.2002 жылғы №93/а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Шарақымбай Жұмын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№627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Жаппаров Адил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401014301020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№429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Айкынбаев Бактияр Аскарулы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760228301114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Перденбаев Жаксыбек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15.11.2004 жылғы №507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Миршепов Бектай Орынбаевич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650221300879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№677/354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Бектибай Мекенбаевич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660104303244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16.03.1999 жылғы №682/321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Толеген Абдуллаұлы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410503300842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22.02.2012 жылғы №109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Толеген Абдуллаұлы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410503300842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26.07.2007 жылғы №294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04.12.2010 жылғы №27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Нурмахан Алибайулы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760213301886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25.02.1997 жылғы №429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Сапарбек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27.12.2012 жылғы №606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Сапарбек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450509301434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20.12.2010 жылғы №573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Жанали Айнабекович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570524301371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№679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Дарханбаев Бахытбек Диханович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18.12.2003 жылғы №429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Байтелесов Шеран Акимович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560626301780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30.12.1996 жылғы №363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"Қазығұрт-Астық"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110540019902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Арипбаев Арман Таскулович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700604301117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03.11.2009 жылғы №483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Айсулу Жанысбековна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580220400237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Мурат Маханбетович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741019350343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27.03.2007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Ербол Абдигаппарович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780510302139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13.09.2013 жылғы №461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Ануар Толенұлы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770706300780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Ерлан Амзеевич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630728302607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11.04.2007 жылғы №160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Тасполатов Нурполат Токполатулы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680105301227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26..12.2018 жылғы №8203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Жуман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480817300793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12.03.1998 жылғы №656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Жуман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480817300793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28.11.2005 жылғы №638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330630300192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30.07.2012 жылғы №363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Толеген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330630300192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04.05.2017 жылғы №152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Тәжен Елемесұлы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390315301991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14.12.2012 жылғы №579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Ережеп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690926302107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05.08.2005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Сейдазова Мейрхан Куатовна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550615402654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04..03.2020 жылғы №499</w:t>
            </w:r>
          </w:p>
          <w:p>
            <w:pPr>
              <w:spacing w:after="20"/>
              <w:ind w:left="20"/>
              <w:jc w:val="both"/>
            </w:pPr>
            <w:r>
              <w:rPr>
                <w:rFonts w:ascii="Times New Roman"/>
                <w:b w:val="false"/>
                <w:i w:val="false"/>
                <w:color w:val="000000"/>
                <w:sz w:val="20"/>
              </w:rPr>
              <w:t>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Калдыгозов Сундеткали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 ауданы әкімдігінің 18.05.2007 жылғы №328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Калдыгозов Сундеткали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 ауданы әкімдігінің 18.05.2007 жылғы №328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Нурша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380101425127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07.02.2020 жылғы №638</w:t>
            </w:r>
          </w:p>
          <w:p>
            <w:pPr>
              <w:spacing w:after="20"/>
              <w:ind w:left="20"/>
              <w:jc w:val="both"/>
            </w:pPr>
            <w:r>
              <w:rPr>
                <w:rFonts w:ascii="Times New Roman"/>
                <w:b w:val="false"/>
                <w:i w:val="false"/>
                <w:color w:val="000000"/>
                <w:sz w:val="20"/>
              </w:rPr>
              <w:t>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Шымыр Тулегенович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620102304531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08.06.2009 жылғы №276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Тулеген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360815302487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22.06.2004 жылғы №263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Есенкулова Азиза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21.09.2020 жылғы №5245 Сату-сатып алу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Жандос Ибрагимович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830711301363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30.01.2018 жылғы №468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Куваниш Серикбаевич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660606302334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Парманов Тохтарбай Рыскулович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11.03.2003 жылғы №151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Бахадыр Нурсалиевич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680809302577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№108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"Абдикайдар-Алинур"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201140013465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"Agniet agro gardens"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220140011648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01.08.2013 жылғы №393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19-289-046-683,684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Жакан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480201301534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16.05.2007 жылғы №201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030240001397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20.12.2010 жылғы №573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Сагимбек Базарбаевич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26.03.1999 жылғы №677 шешімі</w:t>
            </w:r>
          </w:p>
          <w:p>
            <w:pPr>
              <w:spacing w:after="20"/>
              <w:ind w:left="20"/>
              <w:jc w:val="both"/>
            </w:pPr>
            <w:r>
              <w:rPr>
                <w:rFonts w:ascii="Times New Roman"/>
                <w:b w:val="false"/>
                <w:i w:val="false"/>
                <w:color w:val="000000"/>
                <w:sz w:val="20"/>
              </w:rPr>
              <w:t>
Қазығұрт ауданы әкімдігінің 09.09.2019 жылғы №231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Шалхаров Рахманберди Тулендиевич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770606302852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"Қызыр-Айтқұл"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051140013551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Ережеп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690926302107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05.08.2005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Булешов Бакытжан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581230300647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12.04.2000 жылғы №1272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Тәжен Елемесұлы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390315301991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26.02.1997 жылғы №433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Даулетбек Ибашович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710426302437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07.10.2019 жылғы №264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 Абдигаппар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560730301052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21.10.2006 жылғы №457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Пазилов Абдижалил Сапарович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10.12.2014 жылғы №535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"Айнатас-ХХІ ғасыр"ӨК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010140009711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08.08.2001 жылғы №59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Бегалаев Токтамурат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510529300994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Калмуратов Леяс Караманович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540228301614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"Берекелі-Қақпақ"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081240006578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27.02.2009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"Берекелі-Қақпақ"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081240006578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27.02.2009 жылғы №105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15.03.2010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15.03.2010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19-289-046-4048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"Мерген-Т"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03.09.2003 жылғы №264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19-289-048-003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Шералиев Биржан Нурсултанович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651208301492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09.09.2013 жылғы №459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Сергазы Сапаралыевич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860209302318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Ќарабай Аскар Жобайұлы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520510301198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22.22.2012 жылғы №109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both"/>
      </w:pPr>
      <w:r>
        <w:rPr>
          <w:rFonts w:ascii="Times New Roman"/>
          <w:b w:val="false"/>
          <w:i w:val="false"/>
          <w:color w:val="000000"/>
          <w:sz w:val="28"/>
        </w:rPr>
        <w:t>
      Мемлекеттік қажеттілікке қайтарып алынып, халықтың ортақ пайдалануына беруге жоспарланған жерлердің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жайы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барлығы,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алынатын жер көлемі,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Жаркимбеков Жандос Кадирбаевич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Колжасаров Шегирбек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581217302494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07.07.2012 жылғы №347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Танирберген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450409300402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03.10.2011 жылғы №479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Калденова Ушкемпир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420303400853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26..04.2013 жылғы №3499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Өмірбай Ақдаулет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930221301876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22.02.2021 жылғы №1328 сыйға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Бейсенбай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010964003900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17.11.2020 жылғы №4430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Надирхан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750203302880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10.06.2004 жылғы №244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 Ескендір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480513300552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29.04.2003 жылғы №131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Танирберген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450409300402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23.02.2011 жылғы №98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Арман Найманбаевич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510403300700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12.08.2021 жылғы №4912 Заң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Лабенов Бекжан Аблайович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780602301214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06.08.2018 жылғы №2741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24.06.2010 жылғы №266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Сапархан Аярбекорвич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760202301836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17.03.1999 жылғы №665/181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Нышанбай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691010300237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08.07.2009 жылғы №3417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Урматова Бибигуль Тулкибаевна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650415402579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18.05.2015 жылғы №3221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Мейрбеков Усен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431022300438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25.02.1999 жылғы №634/143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Ауесхан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470901302109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26.03.1997 жылғы №477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Бурханбаев Бауыржан Еркинович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630429301834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26.03.1997 жылғы №477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Нуржан Мергенбаевич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380827300945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С.Рахимов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12.11.2020 жылғы №4371 Өсиет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ЖШС</w:t>
            </w:r>
          </w:p>
          <w:p>
            <w:pPr>
              <w:spacing w:after="20"/>
              <w:ind w:left="20"/>
              <w:jc w:val="both"/>
            </w:pPr>
            <w:r>
              <w:rPr>
                <w:rFonts w:ascii="Times New Roman"/>
                <w:b w:val="false"/>
                <w:i w:val="false"/>
                <w:color w:val="000000"/>
                <w:sz w:val="20"/>
              </w:rPr>
              <w:t>
Каримбаев Бахтияр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080940050047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15.10.2008 жылғы №353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Айтумаев Амантай Тойлиевич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04.07.2008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Тортыкулов Бахтияр Жакипбаевич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660128302059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04.06.2019 жылғы №150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Сейлбек Жаксанович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550325301841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21.06.2019 жылғы №175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 Абдигапбар Ануарович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611012302577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16.06.2010 жылғы №251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"Бура-Баба"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041140021937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14.12.2004 жылғы №634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"Оңласын ата"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080640003367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04.02.2009 жылғы №46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Айнур Сержановна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810429302810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04.01.2022 жылғы №152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Сейдулла Тоганбаевич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751116300198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28.04.2015 жылғы №3кепілге қойылған мүлікті өткізу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Калбеков Абдихали Жаппарович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580102305788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03.11.2004 жылғы №493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Себекова Қалипа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670712402110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16.06.2017 жылғы №424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19-289-021-564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"Қайнар-21"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030240008354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20.02.2006 жылғы №71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991140006277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30.05.2018 жылғы №156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"MURAGER-2050"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26.11.2020 жылғы жарғылық капиталға мүлікті табыстау келісім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Райхан Жамиловна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670601401901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02.12.2014 жылғы №5197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ата"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140540017634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24.02.2019 жылғы №254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Айгуль Исаевна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20.06.2020 жылғы кепілге қойылған мүлікті қабылдау-өткізу актісі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Айгуль Исаевна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передачи заложенного имущества от 10.06.2020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Құрбанбаева Клара Тілеуқызы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641206401298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30.05.2020 жылғы №2167</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Сапиллаев Шарыбай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461015301592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02.07.2012 жылғы №330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990740013526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27.03.2018 жылғы №102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Баймулдаев Калман Калиевич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480610300996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19-289-080-2061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Баигазиев Серикбай Тилегенович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640605302068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06.01.2000 жылғы №1084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Жадгарова Икпол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531127401652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17.07.2015 жылғы Жер теліміне сервитутты орнату бойынша №1 келісім шарты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бау"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030840022202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03.09.2003 жылғы №263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Әсілбек Бақыт Әбденұлы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17.04.2006 жылғы №187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 Фермер"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180140018229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 жылғы №1 Қабылдау өткізу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 Аманкул Медеуовичке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601119301559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04.06.2016 жылғы №2880 Өсиет бойынша мұраға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Нұржан Икрамұлы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710715300749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05.12.2014 жылғы №502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Тиллабек Тогаевич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передаче заложенного имущества от 23.07.2018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Сейдилла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470915301811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Джакыпов Оналбай Канаевич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№140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Угембай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580720301814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11.09.2019 жылғы №236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Канкоджаев Алтынбек Куатович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710330301813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18.04.2007 жылғы №171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Нұрлыбаев Алтынбек Паринбекович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680717300989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18.06.2015 жылғы №3962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Сартбаев Қуандық Бейсенбекович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07.10.2011 жылғы №10121</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Сатаева Зура Куандыковна "Берік"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751217402704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12.09.2011 жылғы №458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990340014609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12.03.1999 жылғы №657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Талибов Куралбай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530715301977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20.03.2000 жылғы №1221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270700214058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09.12.2020 жылғы кепілге қойылған мүлікті қабылдау-өткізу актісі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Тимур Өмірұлы.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681102302241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27.12.2011 жылғы №12624</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Қуат Турапович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680223304649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29.12.2004 жылғы №672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Өзібеков Өмірзақ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371216300835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12.05.1998 жылғы №245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Арапбаев Мусирали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540520302550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09.11.2009 жылғы №483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19-289-036-544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Айгул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750515402573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 передаче имущества должника истцу) № от 10.06.2020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19-289-080-1502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Жорабаев Жандарбек Каппарович "Жорабай"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531105301468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08.01.2021 жылғы №4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Куат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08.02.2002 жылғы №72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470510301780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27.12.2012 жылғы №606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Медеубеков Бекхалый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560920302896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29.12.2004 жылғы №662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Орынбасар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630915302975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"Жорабай" ш/қ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110364014330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10.01.2019 жылғы №6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Казбай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450819300461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21.10.2005 жылғы №571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01.02.2008 жылғы №53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01.02.2008 жылғы №53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Бекжигит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770802502362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19.09.2004 жылғы №360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Байбутаев Амирали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541112300300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28.06.2004 жылғы №273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Ахат Мамахович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750506302181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09.09.2013 жылғы №459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Ынтымақ" ЖШС, Умиркулов Нургали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181040010567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18.05.2021 жылғы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Алиаскар Сансызбаевич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650110303116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14.02.2002 жылғы №90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Бортебаев Абубакир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660203302630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23.05.2013 жылғы №249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Асабаев Талғат Куатбекович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670512301753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23.04.2014 жылғы №159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 Сейдуалы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671118302188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14.01.2002 жылғы №1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Колаев Сейсенбек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460115300832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12.04.2000 жылғы №1282/10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Жунисова Лаззат Алипбаевна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24.12.2021 жылғы №5869</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Шалтаева Култай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14.12.2021 жылғы №1335</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Жандос Арапович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760102302216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24.12.2013 жылғы №675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Умбетбай Оспанович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530125300852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№135 шешімі</w:t>
            </w:r>
          </w:p>
          <w:p>
            <w:pPr>
              <w:spacing w:after="20"/>
              <w:ind w:left="20"/>
              <w:jc w:val="both"/>
            </w:pPr>
            <w:r>
              <w:rPr>
                <w:rFonts w:ascii="Times New Roman"/>
                <w:b w:val="false"/>
                <w:i w:val="false"/>
                <w:color w:val="000000"/>
                <w:sz w:val="20"/>
              </w:rPr>
              <w:t>
Қазығұрт ауданы әкімдігінің 11.06.2012 жылғы №284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Шырын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420101425563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31.03.1998 жылғы №135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Байдулла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19.04.1999 жылғы №746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Бурханбаева Ханшайым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06.04.1999 жылғы №720/294 шеш3м3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Тойлыбай Турдыбаевич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791113302918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07.10.2014 жылғы №7232</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840919300457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24.06.2005 жылғы №417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Асылбек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690214302061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28.11.2003 жылғы №381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Пошанбеков Онгар Курбанулы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610723301472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27.04.2009 жылғы №207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Данияр Айнабекович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660619301377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30.01.2007 жылғы №15/4 қаулысы</w:t>
            </w:r>
          </w:p>
          <w:p>
            <w:pPr>
              <w:spacing w:after="20"/>
              <w:ind w:left="20"/>
              <w:jc w:val="both"/>
            </w:pPr>
            <w:r>
              <w:rPr>
                <w:rFonts w:ascii="Times New Roman"/>
                <w:b w:val="false"/>
                <w:i w:val="false"/>
                <w:color w:val="000000"/>
                <w:sz w:val="20"/>
              </w:rPr>
              <w:t>
Қазығұрт ауданы әкімдігінің 03.11.2017 жылғы №385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Бактыбек Нуржанович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590317302734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27.05.2005 жылғы №333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Нурмуханбет Нуржанович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661009302450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23.06.2009 жылғы №319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Калдыбаева Макбуба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470505302791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15.09.2021 жылғы №4501</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Лесбеков Батырхан Мирсалиевич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981107301944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24.11.1998 жылғы №446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Бакытжан Рысбаевич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590709301458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12.08.1999 жылғы №907/326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Муратбек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680713300739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04.05.2004 жылғы №193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"Байтүгел"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980240000792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27.05.2005 жылғы №343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Лесбекова Назым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380807301082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22.11.2004 жылғы №548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Ержан Касимович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 Малик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500630300892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23.03.2004 жылғы №193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Нуржауова Балагул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490505402427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28.02.2003 жылғы №61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Полатов Муратхан Усенович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680109302277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23.01.2002 жылғы №40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 Қиянтай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420420301168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әкімінің 17.03.1998 жылғы №109/21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Бахадыр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561012301993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әкімиятының 24.01.2005 жылғы №50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 Сапаргали Исакович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831126301386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22.04.2013 жылғы №212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Мауленов Байтыкбай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560713301189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22.04.2013 жылғы №212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Ержан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14.04.2004 жылғы №158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Даржанова Гульзира Асхатовна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740127401623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11.10.2018 жылғы №5905</w:t>
            </w:r>
          </w:p>
          <w:p>
            <w:pPr>
              <w:spacing w:after="20"/>
              <w:ind w:left="20"/>
              <w:jc w:val="both"/>
            </w:pPr>
            <w:r>
              <w:rPr>
                <w:rFonts w:ascii="Times New Roman"/>
                <w:b w:val="false"/>
                <w:i w:val="false"/>
                <w:color w:val="000000"/>
                <w:sz w:val="20"/>
              </w:rPr>
              <w:t>
Заң бойынша мұраға иелену құқығы туралы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Опабеков Игорь Жолдасович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04.03.2004 жылғы №93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19-289-116-063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Опабеков Игорь Жолдасович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16.06.2010 жылғы №257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050240017991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07.07.2011 жылғы №355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19-289-052-4213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Сапаралиева Нуржамал Айтбековна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690520402824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әкімдігінің 21.04.2014 жылғы №137 қаулысы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19-289-052-3119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3570,11</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станциялар-13, ұсақ малдарды шомылдыру орындары-34, жасанды ұрықтандыру пунктері-36, биотермиялық шұңқырлар саны-13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С.Рақымов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Қазығұрт ауданында жалпы жайылымдық жер 133835 гектарды құрайды,Қазақстан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1 752 230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518811 бас (97982ірі қара, 37193 жылқы, 383636уақ мал) көлемі 133835 гектар жайылымды пайдаланады, осы көрсетілген малдардың ішінде барлығы 17603 бас (5869 ірі қара, 1697 жылқы, 10037 уақ мал) мал бір орында, қоралық жағдайда ұсталалып, бордақыланады.</w:t>
      </w:r>
    </w:p>
    <w:p>
      <w:pPr>
        <w:spacing w:after="0"/>
        <w:ind w:left="0"/>
        <w:jc w:val="both"/>
      </w:pPr>
      <w:r>
        <w:rPr>
          <w:rFonts w:ascii="Times New Roman"/>
          <w:b w:val="false"/>
          <w:i w:val="false"/>
          <w:color w:val="000000"/>
          <w:sz w:val="28"/>
        </w:rPr>
        <w:t>
      Жоғарыда көрсетілгендердің негізінде Қазығұрт ауданында жалпы 518811 бас малға көлемі 1 752 230гектар жайылым жер жеткіліксіз екендігі байқалады.</w:t>
      </w:r>
    </w:p>
    <w:p>
      <w:pPr>
        <w:spacing w:after="0"/>
        <w:ind w:left="0"/>
        <w:jc w:val="both"/>
      </w:pPr>
      <w:r>
        <w:rPr>
          <w:rFonts w:ascii="Times New Roman"/>
          <w:b w:val="false"/>
          <w:i w:val="false"/>
          <w:color w:val="000000"/>
          <w:sz w:val="28"/>
        </w:rPr>
        <w:t>
      Қазығұрт ауданындағы жайылымдық жердің жеткіліксіздігін шешу үшін,жайылымдық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bookmarkStart w:name="z9" w:id="6"/>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bookmarkEnd w:id="6"/>
    <w:bookmarkStart w:name="z10" w:id="7"/>
    <w:p>
      <w:pPr>
        <w:spacing w:after="0"/>
        <w:ind w:left="0"/>
        <w:jc w:val="both"/>
      </w:pPr>
      <w:r>
        <w:rPr>
          <w:rFonts w:ascii="Times New Roman"/>
          <w:b w:val="false"/>
          <w:i w:val="false"/>
          <w:color w:val="000000"/>
          <w:sz w:val="28"/>
        </w:rPr>
        <w:t>
      1-қосымша – Жаңабазар ауыл округі</w:t>
      </w:r>
    </w:p>
    <w:bookmarkEnd w:id="7"/>
    <w:bookmarkStart w:name="z11" w:id="8"/>
    <w:p>
      <w:pPr>
        <w:spacing w:after="0"/>
        <w:ind w:left="0"/>
        <w:jc w:val="both"/>
      </w:pPr>
      <w:r>
        <w:rPr>
          <w:rFonts w:ascii="Times New Roman"/>
          <w:b w:val="false"/>
          <w:i w:val="false"/>
          <w:color w:val="000000"/>
          <w:sz w:val="28"/>
        </w:rPr>
        <w:t>
      2-қосымша – Шанақ ауыл округі</w:t>
      </w:r>
    </w:p>
    <w:bookmarkEnd w:id="8"/>
    <w:bookmarkStart w:name="z12" w:id="9"/>
    <w:p>
      <w:pPr>
        <w:spacing w:after="0"/>
        <w:ind w:left="0"/>
        <w:jc w:val="both"/>
      </w:pPr>
      <w:r>
        <w:rPr>
          <w:rFonts w:ascii="Times New Roman"/>
          <w:b w:val="false"/>
          <w:i w:val="false"/>
          <w:color w:val="000000"/>
          <w:sz w:val="28"/>
        </w:rPr>
        <w:t>
      3-қосымша – Шарбұлақ ауыл округі</w:t>
      </w:r>
    </w:p>
    <w:bookmarkEnd w:id="9"/>
    <w:bookmarkStart w:name="z13" w:id="10"/>
    <w:p>
      <w:pPr>
        <w:spacing w:after="0"/>
        <w:ind w:left="0"/>
        <w:jc w:val="both"/>
      </w:pPr>
      <w:r>
        <w:rPr>
          <w:rFonts w:ascii="Times New Roman"/>
          <w:b w:val="false"/>
          <w:i w:val="false"/>
          <w:color w:val="000000"/>
          <w:sz w:val="28"/>
        </w:rPr>
        <w:t>
      4-қосымша – Қызылқия ауыл округі</w:t>
      </w:r>
    </w:p>
    <w:bookmarkEnd w:id="10"/>
    <w:bookmarkStart w:name="z14" w:id="11"/>
    <w:p>
      <w:pPr>
        <w:spacing w:after="0"/>
        <w:ind w:left="0"/>
        <w:jc w:val="both"/>
      </w:pPr>
      <w:r>
        <w:rPr>
          <w:rFonts w:ascii="Times New Roman"/>
          <w:b w:val="false"/>
          <w:i w:val="false"/>
          <w:color w:val="000000"/>
          <w:sz w:val="28"/>
        </w:rPr>
        <w:t>
      5-қосымша – С.Рақымов ауыл округі</w:t>
      </w:r>
    </w:p>
    <w:bookmarkEnd w:id="11"/>
    <w:bookmarkStart w:name="z15" w:id="12"/>
    <w:p>
      <w:pPr>
        <w:spacing w:after="0"/>
        <w:ind w:left="0"/>
        <w:jc w:val="both"/>
      </w:pPr>
      <w:r>
        <w:rPr>
          <w:rFonts w:ascii="Times New Roman"/>
          <w:b w:val="false"/>
          <w:i w:val="false"/>
          <w:color w:val="000000"/>
          <w:sz w:val="28"/>
        </w:rPr>
        <w:t>
      6-қосымша – Қ.Әбдалиев ауыл округі</w:t>
      </w:r>
    </w:p>
    <w:bookmarkEnd w:id="12"/>
    <w:bookmarkStart w:name="z16" w:id="13"/>
    <w:p>
      <w:pPr>
        <w:spacing w:after="0"/>
        <w:ind w:left="0"/>
        <w:jc w:val="both"/>
      </w:pPr>
      <w:r>
        <w:rPr>
          <w:rFonts w:ascii="Times New Roman"/>
          <w:b w:val="false"/>
          <w:i w:val="false"/>
          <w:color w:val="000000"/>
          <w:sz w:val="28"/>
        </w:rPr>
        <w:t>
      7-қосымша – Алтынтөбе ауыл округі</w:t>
      </w:r>
    </w:p>
    <w:bookmarkEnd w:id="13"/>
    <w:bookmarkStart w:name="z17" w:id="14"/>
    <w:p>
      <w:pPr>
        <w:spacing w:after="0"/>
        <w:ind w:left="0"/>
        <w:jc w:val="both"/>
      </w:pPr>
      <w:r>
        <w:rPr>
          <w:rFonts w:ascii="Times New Roman"/>
          <w:b w:val="false"/>
          <w:i w:val="false"/>
          <w:color w:val="000000"/>
          <w:sz w:val="28"/>
        </w:rPr>
        <w:t>
      8-қосымша – Тұрбат ауыл округі</w:t>
      </w:r>
    </w:p>
    <w:bookmarkEnd w:id="14"/>
    <w:bookmarkStart w:name="z18" w:id="15"/>
    <w:p>
      <w:pPr>
        <w:spacing w:after="0"/>
        <w:ind w:left="0"/>
        <w:jc w:val="both"/>
      </w:pPr>
      <w:r>
        <w:rPr>
          <w:rFonts w:ascii="Times New Roman"/>
          <w:b w:val="false"/>
          <w:i w:val="false"/>
          <w:color w:val="000000"/>
          <w:sz w:val="28"/>
        </w:rPr>
        <w:t>
      9-қосымша – Қарабау ауыл округі</w:t>
      </w:r>
    </w:p>
    <w:bookmarkEnd w:id="15"/>
    <w:bookmarkStart w:name="z19" w:id="16"/>
    <w:p>
      <w:pPr>
        <w:spacing w:after="0"/>
        <w:ind w:left="0"/>
        <w:jc w:val="both"/>
      </w:pPr>
      <w:r>
        <w:rPr>
          <w:rFonts w:ascii="Times New Roman"/>
          <w:b w:val="false"/>
          <w:i w:val="false"/>
          <w:color w:val="000000"/>
          <w:sz w:val="28"/>
        </w:rPr>
        <w:t>
      10- қосымша – Қақпақ ауыл округі</w:t>
      </w:r>
    </w:p>
    <w:bookmarkEnd w:id="16"/>
    <w:bookmarkStart w:name="z20" w:id="17"/>
    <w:p>
      <w:pPr>
        <w:spacing w:after="0"/>
        <w:ind w:left="0"/>
        <w:jc w:val="both"/>
      </w:pPr>
      <w:r>
        <w:rPr>
          <w:rFonts w:ascii="Times New Roman"/>
          <w:b w:val="false"/>
          <w:i w:val="false"/>
          <w:color w:val="000000"/>
          <w:sz w:val="28"/>
        </w:rPr>
        <w:t>
      11- қосымша – Сарапхана ауыл округі</w:t>
      </w:r>
    </w:p>
    <w:bookmarkEnd w:id="17"/>
    <w:bookmarkStart w:name="z21" w:id="18"/>
    <w:p>
      <w:pPr>
        <w:spacing w:after="0"/>
        <w:ind w:left="0"/>
        <w:jc w:val="both"/>
      </w:pPr>
      <w:r>
        <w:rPr>
          <w:rFonts w:ascii="Times New Roman"/>
          <w:b w:val="false"/>
          <w:i w:val="false"/>
          <w:color w:val="000000"/>
          <w:sz w:val="28"/>
        </w:rPr>
        <w:t>
      12- қосымша- Жігерген ауыл округі</w:t>
      </w:r>
    </w:p>
    <w:bookmarkEnd w:id="18"/>
    <w:bookmarkStart w:name="z22" w:id="19"/>
    <w:p>
      <w:pPr>
        <w:spacing w:after="0"/>
        <w:ind w:left="0"/>
        <w:jc w:val="both"/>
      </w:pPr>
      <w:r>
        <w:rPr>
          <w:rFonts w:ascii="Times New Roman"/>
          <w:b w:val="false"/>
          <w:i w:val="false"/>
          <w:color w:val="000000"/>
          <w:sz w:val="28"/>
        </w:rPr>
        <w:t>
      1.Жаңабазар ауыл округі</w:t>
      </w:r>
    </w:p>
    <w:bookmarkEnd w:id="19"/>
    <w:p>
      <w:pPr>
        <w:spacing w:after="0"/>
        <w:ind w:left="0"/>
        <w:jc w:val="both"/>
      </w:pPr>
      <w:r>
        <w:rPr>
          <w:rFonts w:ascii="Times New Roman"/>
          <w:b w:val="false"/>
          <w:i w:val="false"/>
          <w:color w:val="000000"/>
          <w:sz w:val="28"/>
        </w:rPr>
        <w:t xml:space="preserve">
      Орталығы– Жаңабазар ауылы. </w:t>
      </w:r>
    </w:p>
    <w:p>
      <w:pPr>
        <w:spacing w:after="0"/>
        <w:ind w:left="0"/>
        <w:jc w:val="both"/>
      </w:pPr>
      <w:r>
        <w:rPr>
          <w:rFonts w:ascii="Times New Roman"/>
          <w:b w:val="false"/>
          <w:i w:val="false"/>
          <w:color w:val="000000"/>
          <w:sz w:val="28"/>
        </w:rPr>
        <w:t>
      Елдімекендері-Үлгілі, Қарабастау,Жаңаталап, Жылыбұлақ, Жаңажол, Жеңіс, XX лет Каз ССР, Тілектес, Жаңабазар.</w:t>
      </w:r>
    </w:p>
    <w:p>
      <w:pPr>
        <w:spacing w:after="0"/>
        <w:ind w:left="0"/>
        <w:jc w:val="both"/>
      </w:pPr>
      <w:r>
        <w:rPr>
          <w:rFonts w:ascii="Times New Roman"/>
          <w:b w:val="false"/>
          <w:i w:val="false"/>
          <w:color w:val="000000"/>
          <w:sz w:val="28"/>
        </w:rPr>
        <w:t>
      Халық саны - 12 292 адам.</w:t>
      </w:r>
    </w:p>
    <w:p>
      <w:pPr>
        <w:spacing w:after="0"/>
        <w:ind w:left="0"/>
        <w:jc w:val="both"/>
      </w:pPr>
      <w:r>
        <w:rPr>
          <w:rFonts w:ascii="Times New Roman"/>
          <w:b w:val="false"/>
          <w:i w:val="false"/>
          <w:color w:val="000000"/>
          <w:sz w:val="28"/>
        </w:rPr>
        <w:t>
      Округтің жалпы жер көлемі-26691гектар.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жер- 22510 гектар;</w:t>
      </w:r>
    </w:p>
    <w:p>
      <w:pPr>
        <w:spacing w:after="0"/>
        <w:ind w:left="0"/>
        <w:jc w:val="both"/>
      </w:pPr>
      <w:r>
        <w:rPr>
          <w:rFonts w:ascii="Times New Roman"/>
          <w:b w:val="false"/>
          <w:i w:val="false"/>
          <w:color w:val="000000"/>
          <w:sz w:val="28"/>
        </w:rPr>
        <w:t>
      жалпы егістік- 8139 гектар.</w:t>
      </w:r>
    </w:p>
    <w:p>
      <w:pPr>
        <w:spacing w:after="0"/>
        <w:ind w:left="0"/>
        <w:jc w:val="both"/>
      </w:pPr>
      <w:r>
        <w:rPr>
          <w:rFonts w:ascii="Times New Roman"/>
          <w:b w:val="false"/>
          <w:i w:val="false"/>
          <w:color w:val="000000"/>
          <w:sz w:val="28"/>
        </w:rPr>
        <w:t>
      суғармалы жер - 764 гектар;</w:t>
      </w:r>
    </w:p>
    <w:p>
      <w:pPr>
        <w:spacing w:after="0"/>
        <w:ind w:left="0"/>
        <w:jc w:val="both"/>
      </w:pPr>
      <w:r>
        <w:rPr>
          <w:rFonts w:ascii="Times New Roman"/>
          <w:b w:val="false"/>
          <w:i w:val="false"/>
          <w:color w:val="000000"/>
          <w:sz w:val="28"/>
        </w:rPr>
        <w:t>
      көп жылдық екпелер – 130 гектар;</w:t>
      </w:r>
    </w:p>
    <w:p>
      <w:pPr>
        <w:spacing w:after="0"/>
        <w:ind w:left="0"/>
        <w:jc w:val="both"/>
      </w:pPr>
      <w:r>
        <w:rPr>
          <w:rFonts w:ascii="Times New Roman"/>
          <w:b w:val="false"/>
          <w:i w:val="false"/>
          <w:color w:val="000000"/>
          <w:sz w:val="28"/>
        </w:rPr>
        <w:t>
      жайылымдық жер - 8616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bl>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2.Шанақ ауыл округі</w:t>
      </w:r>
    </w:p>
    <w:bookmarkEnd w:id="20"/>
    <w:p>
      <w:pPr>
        <w:spacing w:after="0"/>
        <w:ind w:left="0"/>
        <w:jc w:val="both"/>
      </w:pPr>
      <w:r>
        <w:rPr>
          <w:rFonts w:ascii="Times New Roman"/>
          <w:b w:val="false"/>
          <w:i w:val="false"/>
          <w:color w:val="000000"/>
          <w:sz w:val="28"/>
        </w:rPr>
        <w:t>
      Орталығы –Шанақ ауылы.</w:t>
      </w:r>
    </w:p>
    <w:p>
      <w:pPr>
        <w:spacing w:after="0"/>
        <w:ind w:left="0"/>
        <w:jc w:val="both"/>
      </w:pPr>
      <w:r>
        <w:rPr>
          <w:rFonts w:ascii="Times New Roman"/>
          <w:b w:val="false"/>
          <w:i w:val="false"/>
          <w:color w:val="000000"/>
          <w:sz w:val="28"/>
        </w:rPr>
        <w:t>
      Елді мекендері-Шанақ,Ақжар,Ескі Шанақ,Станция Шанақ,Ызабұлақ</w:t>
      </w:r>
    </w:p>
    <w:p>
      <w:pPr>
        <w:spacing w:after="0"/>
        <w:ind w:left="0"/>
        <w:jc w:val="both"/>
      </w:pPr>
      <w:r>
        <w:rPr>
          <w:rFonts w:ascii="Times New Roman"/>
          <w:b w:val="false"/>
          <w:i w:val="false"/>
          <w:color w:val="000000"/>
          <w:sz w:val="28"/>
        </w:rPr>
        <w:t>
      Халық саны-3860 адам.</w:t>
      </w:r>
    </w:p>
    <w:p>
      <w:pPr>
        <w:spacing w:after="0"/>
        <w:ind w:left="0"/>
        <w:jc w:val="both"/>
      </w:pPr>
      <w:r>
        <w:rPr>
          <w:rFonts w:ascii="Times New Roman"/>
          <w:b w:val="false"/>
          <w:i w:val="false"/>
          <w:color w:val="000000"/>
          <w:sz w:val="28"/>
        </w:rPr>
        <w:t>
      Округтің жалпы жер көлемі-52525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жер-46618 гектар;</w:t>
      </w:r>
    </w:p>
    <w:p>
      <w:pPr>
        <w:spacing w:after="0"/>
        <w:ind w:left="0"/>
        <w:jc w:val="both"/>
      </w:pPr>
      <w:r>
        <w:rPr>
          <w:rFonts w:ascii="Times New Roman"/>
          <w:b w:val="false"/>
          <w:i w:val="false"/>
          <w:color w:val="000000"/>
          <w:sz w:val="28"/>
        </w:rPr>
        <w:t>
      жалпы егістік-18343 гектар;</w:t>
      </w:r>
    </w:p>
    <w:p>
      <w:pPr>
        <w:spacing w:after="0"/>
        <w:ind w:left="0"/>
        <w:jc w:val="both"/>
      </w:pPr>
      <w:r>
        <w:rPr>
          <w:rFonts w:ascii="Times New Roman"/>
          <w:b w:val="false"/>
          <w:i w:val="false"/>
          <w:color w:val="000000"/>
          <w:sz w:val="28"/>
        </w:rPr>
        <w:t>
      суғармалы жер-30 гектар;</w:t>
      </w:r>
    </w:p>
    <w:p>
      <w:pPr>
        <w:spacing w:after="0"/>
        <w:ind w:left="0"/>
        <w:jc w:val="both"/>
      </w:pPr>
      <w:r>
        <w:rPr>
          <w:rFonts w:ascii="Times New Roman"/>
          <w:b w:val="false"/>
          <w:i w:val="false"/>
          <w:color w:val="000000"/>
          <w:sz w:val="28"/>
        </w:rPr>
        <w:t>
      жайылым жер-27916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bl>
    <w:p>
      <w:pPr>
        <w:spacing w:after="0"/>
        <w:ind w:left="0"/>
        <w:jc w:val="left"/>
      </w:pPr>
      <w:r>
        <w:br/>
      </w:r>
    </w:p>
    <w:p>
      <w:pPr>
        <w:spacing w:after="0"/>
        <w:ind w:left="0"/>
        <w:jc w:val="both"/>
      </w:pPr>
      <w:r>
        <w:drawing>
          <wp:inline distT="0" distB="0" distL="0" distR="0">
            <wp:extent cx="77851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454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946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3.Шарбұлақ ауыл округі</w:t>
      </w:r>
    </w:p>
    <w:bookmarkEnd w:id="21"/>
    <w:p>
      <w:pPr>
        <w:spacing w:after="0"/>
        <w:ind w:left="0"/>
        <w:jc w:val="both"/>
      </w:pPr>
      <w:r>
        <w:rPr>
          <w:rFonts w:ascii="Times New Roman"/>
          <w:b w:val="false"/>
          <w:i w:val="false"/>
          <w:color w:val="000000"/>
          <w:sz w:val="28"/>
        </w:rPr>
        <w:t>
      Орталығы-Шарбұлақ ауылы.</w:t>
      </w:r>
    </w:p>
    <w:p>
      <w:pPr>
        <w:spacing w:after="0"/>
        <w:ind w:left="0"/>
        <w:jc w:val="both"/>
      </w:pPr>
      <w:r>
        <w:rPr>
          <w:rFonts w:ascii="Times New Roman"/>
          <w:b w:val="false"/>
          <w:i w:val="false"/>
          <w:color w:val="000000"/>
          <w:sz w:val="28"/>
        </w:rPr>
        <w:t>
      Елді мекендер-Шарбұлақ,Ақбастау.</w:t>
      </w:r>
    </w:p>
    <w:p>
      <w:pPr>
        <w:spacing w:after="0"/>
        <w:ind w:left="0"/>
        <w:jc w:val="both"/>
      </w:pPr>
      <w:r>
        <w:rPr>
          <w:rFonts w:ascii="Times New Roman"/>
          <w:b w:val="false"/>
          <w:i w:val="false"/>
          <w:color w:val="000000"/>
          <w:sz w:val="28"/>
        </w:rPr>
        <w:t>
      Халық саны-5063 адам.</w:t>
      </w:r>
    </w:p>
    <w:p>
      <w:pPr>
        <w:spacing w:after="0"/>
        <w:ind w:left="0"/>
        <w:jc w:val="both"/>
      </w:pPr>
      <w:r>
        <w:rPr>
          <w:rFonts w:ascii="Times New Roman"/>
          <w:b w:val="false"/>
          <w:i w:val="false"/>
          <w:color w:val="000000"/>
          <w:sz w:val="28"/>
        </w:rPr>
        <w:t>
      Округтің жалпы жер көлемі- 23680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жер-20564 гектар;</w:t>
      </w:r>
    </w:p>
    <w:p>
      <w:pPr>
        <w:spacing w:after="0"/>
        <w:ind w:left="0"/>
        <w:jc w:val="both"/>
      </w:pPr>
      <w:r>
        <w:rPr>
          <w:rFonts w:ascii="Times New Roman"/>
          <w:b w:val="false"/>
          <w:i w:val="false"/>
          <w:color w:val="000000"/>
          <w:sz w:val="28"/>
        </w:rPr>
        <w:t>
      жалпы егістік-9147 гектар;</w:t>
      </w:r>
    </w:p>
    <w:p>
      <w:pPr>
        <w:spacing w:after="0"/>
        <w:ind w:left="0"/>
        <w:jc w:val="both"/>
      </w:pPr>
      <w:r>
        <w:rPr>
          <w:rFonts w:ascii="Times New Roman"/>
          <w:b w:val="false"/>
          <w:i w:val="false"/>
          <w:color w:val="000000"/>
          <w:sz w:val="28"/>
        </w:rPr>
        <w:t>
      суғармалы жер-739 гектар;</w:t>
      </w:r>
    </w:p>
    <w:p>
      <w:pPr>
        <w:spacing w:after="0"/>
        <w:ind w:left="0"/>
        <w:jc w:val="both"/>
      </w:pPr>
      <w:r>
        <w:rPr>
          <w:rFonts w:ascii="Times New Roman"/>
          <w:b w:val="false"/>
          <w:i w:val="false"/>
          <w:color w:val="000000"/>
          <w:sz w:val="28"/>
        </w:rPr>
        <w:t>
      жайылымдық жер-6948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bl>
    <w:p>
      <w:pPr>
        <w:spacing w:after="0"/>
        <w:ind w:left="0"/>
        <w:jc w:val="left"/>
      </w:pPr>
      <w:r>
        <w:br/>
      </w:r>
    </w:p>
    <w:p>
      <w:pPr>
        <w:spacing w:after="0"/>
        <w:ind w:left="0"/>
        <w:jc w:val="both"/>
      </w:pPr>
      <w:r>
        <w:drawing>
          <wp:inline distT="0" distB="0" distL="0" distR="0">
            <wp:extent cx="7810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358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4.Қызылқия ауыл округі</w:t>
      </w:r>
    </w:p>
    <w:bookmarkEnd w:id="22"/>
    <w:p>
      <w:pPr>
        <w:spacing w:after="0"/>
        <w:ind w:left="0"/>
        <w:jc w:val="both"/>
      </w:pPr>
      <w:r>
        <w:rPr>
          <w:rFonts w:ascii="Times New Roman"/>
          <w:b w:val="false"/>
          <w:i w:val="false"/>
          <w:color w:val="000000"/>
          <w:sz w:val="28"/>
        </w:rPr>
        <w:t>
      Орталығы-Қызылқия ауылы.</w:t>
      </w:r>
    </w:p>
    <w:p>
      <w:pPr>
        <w:spacing w:after="0"/>
        <w:ind w:left="0"/>
        <w:jc w:val="both"/>
      </w:pPr>
      <w:r>
        <w:rPr>
          <w:rFonts w:ascii="Times New Roman"/>
          <w:b w:val="false"/>
          <w:i w:val="false"/>
          <w:color w:val="000000"/>
          <w:sz w:val="28"/>
        </w:rPr>
        <w:t>
      Елдімекендер- Қызылқия,Айнатас,Тұғыртас,Қызылсеңгір,Ынталы.</w:t>
      </w:r>
    </w:p>
    <w:p>
      <w:pPr>
        <w:spacing w:after="0"/>
        <w:ind w:left="0"/>
        <w:jc w:val="both"/>
      </w:pPr>
      <w:r>
        <w:rPr>
          <w:rFonts w:ascii="Times New Roman"/>
          <w:b w:val="false"/>
          <w:i w:val="false"/>
          <w:color w:val="000000"/>
          <w:sz w:val="28"/>
        </w:rPr>
        <w:t>
      Халық саны-11000 адам.</w:t>
      </w:r>
    </w:p>
    <w:p>
      <w:pPr>
        <w:spacing w:after="0"/>
        <w:ind w:left="0"/>
        <w:jc w:val="both"/>
      </w:pPr>
      <w:r>
        <w:rPr>
          <w:rFonts w:ascii="Times New Roman"/>
          <w:b w:val="false"/>
          <w:i w:val="false"/>
          <w:color w:val="000000"/>
          <w:sz w:val="28"/>
        </w:rPr>
        <w:t>
      Округтің жалпы жер көлемі-23292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жерлері-21054 гектар;</w:t>
      </w:r>
    </w:p>
    <w:p>
      <w:pPr>
        <w:spacing w:after="0"/>
        <w:ind w:left="0"/>
        <w:jc w:val="both"/>
      </w:pPr>
      <w:r>
        <w:rPr>
          <w:rFonts w:ascii="Times New Roman"/>
          <w:b w:val="false"/>
          <w:i w:val="false"/>
          <w:color w:val="000000"/>
          <w:sz w:val="28"/>
        </w:rPr>
        <w:t>
      жалпы егістік-13953 гектар;</w:t>
      </w:r>
    </w:p>
    <w:p>
      <w:pPr>
        <w:spacing w:after="0"/>
        <w:ind w:left="0"/>
        <w:jc w:val="both"/>
      </w:pPr>
      <w:r>
        <w:rPr>
          <w:rFonts w:ascii="Times New Roman"/>
          <w:b w:val="false"/>
          <w:i w:val="false"/>
          <w:color w:val="000000"/>
          <w:sz w:val="28"/>
        </w:rPr>
        <w:t>
      суғармалы жер-5430гектар;</w:t>
      </w:r>
    </w:p>
    <w:p>
      <w:pPr>
        <w:spacing w:after="0"/>
        <w:ind w:left="0"/>
        <w:jc w:val="both"/>
      </w:pPr>
      <w:r>
        <w:rPr>
          <w:rFonts w:ascii="Times New Roman"/>
          <w:b w:val="false"/>
          <w:i w:val="false"/>
          <w:color w:val="000000"/>
          <w:sz w:val="28"/>
        </w:rPr>
        <w:t>
      жайылымдық жер-6442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bl>
    <w:p>
      <w:pPr>
        <w:spacing w:after="0"/>
        <w:ind w:left="0"/>
        <w:jc w:val="left"/>
      </w:pP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724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5.С.Рақымов ауыл округі</w:t>
      </w:r>
    </w:p>
    <w:bookmarkEnd w:id="23"/>
    <w:p>
      <w:pPr>
        <w:spacing w:after="0"/>
        <w:ind w:left="0"/>
        <w:jc w:val="both"/>
      </w:pPr>
      <w:r>
        <w:rPr>
          <w:rFonts w:ascii="Times New Roman"/>
          <w:b w:val="false"/>
          <w:i w:val="false"/>
          <w:color w:val="000000"/>
          <w:sz w:val="28"/>
        </w:rPr>
        <w:t>
      Орталығы – Көкібел ауылы.</w:t>
      </w:r>
    </w:p>
    <w:p>
      <w:pPr>
        <w:spacing w:after="0"/>
        <w:ind w:left="0"/>
        <w:jc w:val="both"/>
      </w:pPr>
      <w:r>
        <w:rPr>
          <w:rFonts w:ascii="Times New Roman"/>
          <w:b w:val="false"/>
          <w:i w:val="false"/>
          <w:color w:val="000000"/>
          <w:sz w:val="28"/>
        </w:rPr>
        <w:t>
      Елді мекендері – Майбұлақ,Көкібел,Қызылата</w:t>
      </w:r>
    </w:p>
    <w:p>
      <w:pPr>
        <w:spacing w:after="0"/>
        <w:ind w:left="0"/>
        <w:jc w:val="both"/>
      </w:pPr>
      <w:r>
        <w:rPr>
          <w:rFonts w:ascii="Times New Roman"/>
          <w:b w:val="false"/>
          <w:i w:val="false"/>
          <w:color w:val="000000"/>
          <w:sz w:val="28"/>
        </w:rPr>
        <w:t>
      Халық саны- 4023адам.</w:t>
      </w:r>
    </w:p>
    <w:p>
      <w:pPr>
        <w:spacing w:after="0"/>
        <w:ind w:left="0"/>
        <w:jc w:val="both"/>
      </w:pPr>
      <w:r>
        <w:rPr>
          <w:rFonts w:ascii="Times New Roman"/>
          <w:b w:val="false"/>
          <w:i w:val="false"/>
          <w:color w:val="000000"/>
          <w:sz w:val="28"/>
        </w:rPr>
        <w:t>
      Округтің жалпы жер көлемі-10079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жерлер- 8587гектар;</w:t>
      </w:r>
    </w:p>
    <w:p>
      <w:pPr>
        <w:spacing w:after="0"/>
        <w:ind w:left="0"/>
        <w:jc w:val="both"/>
      </w:pPr>
      <w:r>
        <w:rPr>
          <w:rFonts w:ascii="Times New Roman"/>
          <w:b w:val="false"/>
          <w:i w:val="false"/>
          <w:color w:val="000000"/>
          <w:sz w:val="28"/>
        </w:rPr>
        <w:t>
      жалпы егістік-3246 гектар;</w:t>
      </w:r>
    </w:p>
    <w:p>
      <w:pPr>
        <w:spacing w:after="0"/>
        <w:ind w:left="0"/>
        <w:jc w:val="both"/>
      </w:pPr>
      <w:r>
        <w:rPr>
          <w:rFonts w:ascii="Times New Roman"/>
          <w:b w:val="false"/>
          <w:i w:val="false"/>
          <w:color w:val="000000"/>
          <w:sz w:val="28"/>
        </w:rPr>
        <w:t>
      суғармалы жер-371 гектар;</w:t>
      </w:r>
    </w:p>
    <w:p>
      <w:pPr>
        <w:spacing w:after="0"/>
        <w:ind w:left="0"/>
        <w:jc w:val="both"/>
      </w:pPr>
      <w:r>
        <w:rPr>
          <w:rFonts w:ascii="Times New Roman"/>
          <w:b w:val="false"/>
          <w:i w:val="false"/>
          <w:color w:val="000000"/>
          <w:sz w:val="28"/>
        </w:rPr>
        <w:t>
      жайылымдық жер-3074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bl>
    <w:p>
      <w:pPr>
        <w:spacing w:after="0"/>
        <w:ind w:left="0"/>
        <w:jc w:val="left"/>
      </w:pP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851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6.Қ.Әбдалиев ауылдық округі</w:t>
      </w:r>
    </w:p>
    <w:bookmarkEnd w:id="24"/>
    <w:p>
      <w:pPr>
        <w:spacing w:after="0"/>
        <w:ind w:left="0"/>
        <w:jc w:val="both"/>
      </w:pPr>
      <w:r>
        <w:rPr>
          <w:rFonts w:ascii="Times New Roman"/>
          <w:b w:val="false"/>
          <w:i w:val="false"/>
          <w:color w:val="000000"/>
          <w:sz w:val="28"/>
        </w:rPr>
        <w:t>
      Орталығы ауылы.</w:t>
      </w:r>
    </w:p>
    <w:p>
      <w:pPr>
        <w:spacing w:after="0"/>
        <w:ind w:left="0"/>
        <w:jc w:val="both"/>
      </w:pPr>
      <w:r>
        <w:rPr>
          <w:rFonts w:ascii="Times New Roman"/>
          <w:b w:val="false"/>
          <w:i w:val="false"/>
          <w:color w:val="000000"/>
          <w:sz w:val="28"/>
        </w:rPr>
        <w:t>
      Елді мекендер-Рабат,Амангелді,Атбұлақ,Еңбекші,Жаңаталап,Қызылдала,Қыдыр Мәмбет.</w:t>
      </w:r>
    </w:p>
    <w:p>
      <w:pPr>
        <w:spacing w:after="0"/>
        <w:ind w:left="0"/>
        <w:jc w:val="both"/>
      </w:pPr>
      <w:r>
        <w:rPr>
          <w:rFonts w:ascii="Times New Roman"/>
          <w:b w:val="false"/>
          <w:i w:val="false"/>
          <w:color w:val="000000"/>
          <w:sz w:val="28"/>
        </w:rPr>
        <w:t>
      Халық саны-10509 адам.</w:t>
      </w:r>
    </w:p>
    <w:p>
      <w:pPr>
        <w:spacing w:after="0"/>
        <w:ind w:left="0"/>
        <w:jc w:val="both"/>
      </w:pPr>
      <w:r>
        <w:rPr>
          <w:rFonts w:ascii="Times New Roman"/>
          <w:b w:val="false"/>
          <w:i w:val="false"/>
          <w:color w:val="000000"/>
          <w:sz w:val="28"/>
        </w:rPr>
        <w:t>
      Округтің жалпы жер көлемі-41001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жер-32081 гектар;</w:t>
      </w:r>
    </w:p>
    <w:p>
      <w:pPr>
        <w:spacing w:after="0"/>
        <w:ind w:left="0"/>
        <w:jc w:val="both"/>
      </w:pPr>
      <w:r>
        <w:rPr>
          <w:rFonts w:ascii="Times New Roman"/>
          <w:b w:val="false"/>
          <w:i w:val="false"/>
          <w:color w:val="000000"/>
          <w:sz w:val="28"/>
        </w:rPr>
        <w:t>
      жалпы егістік-7473 гектар;</w:t>
      </w:r>
    </w:p>
    <w:p>
      <w:pPr>
        <w:spacing w:after="0"/>
        <w:ind w:left="0"/>
        <w:jc w:val="both"/>
      </w:pPr>
      <w:r>
        <w:rPr>
          <w:rFonts w:ascii="Times New Roman"/>
          <w:b w:val="false"/>
          <w:i w:val="false"/>
          <w:color w:val="000000"/>
          <w:sz w:val="28"/>
        </w:rPr>
        <w:t>
      суғармалы жер-4644 гектар;</w:t>
      </w:r>
    </w:p>
    <w:p>
      <w:pPr>
        <w:spacing w:after="0"/>
        <w:ind w:left="0"/>
        <w:jc w:val="both"/>
      </w:pPr>
      <w:r>
        <w:rPr>
          <w:rFonts w:ascii="Times New Roman"/>
          <w:b w:val="false"/>
          <w:i w:val="false"/>
          <w:color w:val="000000"/>
          <w:sz w:val="28"/>
        </w:rPr>
        <w:t>
      көп жылдық екпелер-21 гектар;</w:t>
      </w:r>
    </w:p>
    <w:p>
      <w:pPr>
        <w:spacing w:after="0"/>
        <w:ind w:left="0"/>
        <w:jc w:val="both"/>
      </w:pPr>
      <w:r>
        <w:rPr>
          <w:rFonts w:ascii="Times New Roman"/>
          <w:b w:val="false"/>
          <w:i w:val="false"/>
          <w:color w:val="000000"/>
          <w:sz w:val="28"/>
        </w:rPr>
        <w:t>
      жайылымдық жер-16950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w:t>
      </w:r>
    </w:p>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Қыдырмамбет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7.Алтынтөбе ауыл округі</w:t>
      </w:r>
    </w:p>
    <w:bookmarkEnd w:id="25"/>
    <w:p>
      <w:pPr>
        <w:spacing w:after="0"/>
        <w:ind w:left="0"/>
        <w:jc w:val="both"/>
      </w:pPr>
      <w:r>
        <w:rPr>
          <w:rFonts w:ascii="Times New Roman"/>
          <w:b w:val="false"/>
          <w:i w:val="false"/>
          <w:color w:val="000000"/>
          <w:sz w:val="28"/>
        </w:rPr>
        <w:t>
      Орталығы- Алтынтөбе ауылы.</w:t>
      </w:r>
    </w:p>
    <w:p>
      <w:pPr>
        <w:spacing w:after="0"/>
        <w:ind w:left="0"/>
        <w:jc w:val="both"/>
      </w:pPr>
      <w:r>
        <w:rPr>
          <w:rFonts w:ascii="Times New Roman"/>
          <w:b w:val="false"/>
          <w:i w:val="false"/>
          <w:color w:val="000000"/>
          <w:sz w:val="28"/>
        </w:rPr>
        <w:t>
      Елді мекендері-Қосағаш,Алтынтөбе,Аққұм,Қаржан,Қарабау,Қырыққыз.</w:t>
      </w:r>
    </w:p>
    <w:p>
      <w:pPr>
        <w:spacing w:after="0"/>
        <w:ind w:left="0"/>
        <w:jc w:val="both"/>
      </w:pPr>
      <w:r>
        <w:rPr>
          <w:rFonts w:ascii="Times New Roman"/>
          <w:b w:val="false"/>
          <w:i w:val="false"/>
          <w:color w:val="000000"/>
          <w:sz w:val="28"/>
        </w:rPr>
        <w:t>
      Халық саны-8901 адам.</w:t>
      </w:r>
    </w:p>
    <w:p>
      <w:pPr>
        <w:spacing w:after="0"/>
        <w:ind w:left="0"/>
        <w:jc w:val="both"/>
      </w:pPr>
      <w:r>
        <w:rPr>
          <w:rFonts w:ascii="Times New Roman"/>
          <w:b w:val="false"/>
          <w:i w:val="false"/>
          <w:color w:val="000000"/>
          <w:sz w:val="28"/>
        </w:rPr>
        <w:t>
      Округтің жалпы жер көлемі-20326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жер-17433гектар;</w:t>
      </w:r>
    </w:p>
    <w:p>
      <w:pPr>
        <w:spacing w:after="0"/>
        <w:ind w:left="0"/>
        <w:jc w:val="both"/>
      </w:pPr>
      <w:r>
        <w:rPr>
          <w:rFonts w:ascii="Times New Roman"/>
          <w:b w:val="false"/>
          <w:i w:val="false"/>
          <w:color w:val="000000"/>
          <w:sz w:val="28"/>
        </w:rPr>
        <w:t>
      жалпы егістік-10627 гектар;</w:t>
      </w:r>
    </w:p>
    <w:p>
      <w:pPr>
        <w:spacing w:after="0"/>
        <w:ind w:left="0"/>
        <w:jc w:val="both"/>
      </w:pPr>
      <w:r>
        <w:rPr>
          <w:rFonts w:ascii="Times New Roman"/>
          <w:b w:val="false"/>
          <w:i w:val="false"/>
          <w:color w:val="000000"/>
          <w:sz w:val="28"/>
        </w:rPr>
        <w:t>
      суғармалы жер-749 гектар;</w:t>
      </w:r>
    </w:p>
    <w:p>
      <w:pPr>
        <w:spacing w:after="0"/>
        <w:ind w:left="0"/>
        <w:jc w:val="both"/>
      </w:pPr>
      <w:r>
        <w:rPr>
          <w:rFonts w:ascii="Times New Roman"/>
          <w:b w:val="false"/>
          <w:i w:val="false"/>
          <w:color w:val="000000"/>
          <w:sz w:val="28"/>
        </w:rPr>
        <w:t>
      жайылымдық жер-5146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bl>
    <w:p>
      <w:pPr>
        <w:spacing w:after="0"/>
        <w:ind w:left="0"/>
        <w:jc w:val="left"/>
      </w:pPr>
      <w:r>
        <w:br/>
      </w:r>
    </w:p>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580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168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168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216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8.Тұрбат ауыл округі</w:t>
      </w:r>
    </w:p>
    <w:bookmarkEnd w:id="26"/>
    <w:p>
      <w:pPr>
        <w:spacing w:after="0"/>
        <w:ind w:left="0"/>
        <w:jc w:val="both"/>
      </w:pPr>
      <w:r>
        <w:rPr>
          <w:rFonts w:ascii="Times New Roman"/>
          <w:b w:val="false"/>
          <w:i w:val="false"/>
          <w:color w:val="000000"/>
          <w:sz w:val="28"/>
        </w:rPr>
        <w:t>
      Орталығы-Тұрбат ауылы.</w:t>
      </w:r>
    </w:p>
    <w:p>
      <w:pPr>
        <w:spacing w:after="0"/>
        <w:ind w:left="0"/>
        <w:jc w:val="both"/>
      </w:pPr>
      <w:r>
        <w:rPr>
          <w:rFonts w:ascii="Times New Roman"/>
          <w:b w:val="false"/>
          <w:i w:val="false"/>
          <w:color w:val="000000"/>
          <w:sz w:val="28"/>
        </w:rPr>
        <w:t>
      Елді мекендері-Тұрбат,Өндіріс,Қызылдихан,Еңбек.</w:t>
      </w:r>
    </w:p>
    <w:p>
      <w:pPr>
        <w:spacing w:after="0"/>
        <w:ind w:left="0"/>
        <w:jc w:val="both"/>
      </w:pPr>
      <w:r>
        <w:rPr>
          <w:rFonts w:ascii="Times New Roman"/>
          <w:b w:val="false"/>
          <w:i w:val="false"/>
          <w:color w:val="000000"/>
          <w:sz w:val="28"/>
        </w:rPr>
        <w:t>
      Халық саны- 10720 адам.</w:t>
      </w:r>
    </w:p>
    <w:p>
      <w:pPr>
        <w:spacing w:after="0"/>
        <w:ind w:left="0"/>
        <w:jc w:val="both"/>
      </w:pPr>
      <w:r>
        <w:rPr>
          <w:rFonts w:ascii="Times New Roman"/>
          <w:b w:val="false"/>
          <w:i w:val="false"/>
          <w:color w:val="000000"/>
          <w:sz w:val="28"/>
        </w:rPr>
        <w:t>
      Округтің жалпы жер көлемі- 16453гектар.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жер-13118 гектар;</w:t>
      </w:r>
    </w:p>
    <w:p>
      <w:pPr>
        <w:spacing w:after="0"/>
        <w:ind w:left="0"/>
        <w:jc w:val="both"/>
      </w:pPr>
      <w:r>
        <w:rPr>
          <w:rFonts w:ascii="Times New Roman"/>
          <w:b w:val="false"/>
          <w:i w:val="false"/>
          <w:color w:val="000000"/>
          <w:sz w:val="28"/>
        </w:rPr>
        <w:t>
      жалпы егістік-5874 гектар;</w:t>
      </w:r>
    </w:p>
    <w:p>
      <w:pPr>
        <w:spacing w:after="0"/>
        <w:ind w:left="0"/>
        <w:jc w:val="both"/>
      </w:pPr>
      <w:r>
        <w:rPr>
          <w:rFonts w:ascii="Times New Roman"/>
          <w:b w:val="false"/>
          <w:i w:val="false"/>
          <w:color w:val="000000"/>
          <w:sz w:val="28"/>
        </w:rPr>
        <w:t>
      суғармалы жер-323 гектар;</w:t>
      </w:r>
    </w:p>
    <w:p>
      <w:pPr>
        <w:spacing w:after="0"/>
        <w:ind w:left="0"/>
        <w:jc w:val="both"/>
      </w:pPr>
      <w:r>
        <w:rPr>
          <w:rFonts w:ascii="Times New Roman"/>
          <w:b w:val="false"/>
          <w:i w:val="false"/>
          <w:color w:val="000000"/>
          <w:sz w:val="28"/>
        </w:rPr>
        <w:t>
      жайылымдық жер- 5034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bl>
    <w:p>
      <w:pPr>
        <w:spacing w:after="0"/>
        <w:ind w:left="0"/>
        <w:jc w:val="left"/>
      </w:pPr>
      <w:r>
        <w:br/>
      </w:r>
    </w:p>
    <w:p>
      <w:pPr>
        <w:spacing w:after="0"/>
        <w:ind w:left="0"/>
        <w:jc w:val="both"/>
      </w:pPr>
      <w:r>
        <w:drawing>
          <wp:inline distT="0" distB="0" distL="0" distR="0">
            <wp:extent cx="77851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851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089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438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Қарабау ауыл округі</w:t>
      </w:r>
    </w:p>
    <w:bookmarkEnd w:id="27"/>
    <w:p>
      <w:pPr>
        <w:spacing w:after="0"/>
        <w:ind w:left="0"/>
        <w:jc w:val="both"/>
      </w:pPr>
      <w:r>
        <w:rPr>
          <w:rFonts w:ascii="Times New Roman"/>
          <w:b w:val="false"/>
          <w:i w:val="false"/>
          <w:color w:val="000000"/>
          <w:sz w:val="28"/>
        </w:rPr>
        <w:t>
      Орталығы- Сынтас ауылы.</w:t>
      </w:r>
    </w:p>
    <w:p>
      <w:pPr>
        <w:spacing w:after="0"/>
        <w:ind w:left="0"/>
        <w:jc w:val="both"/>
      </w:pPr>
      <w:r>
        <w:rPr>
          <w:rFonts w:ascii="Times New Roman"/>
          <w:b w:val="false"/>
          <w:i w:val="false"/>
          <w:color w:val="000000"/>
          <w:sz w:val="28"/>
        </w:rPr>
        <w:t>
      Елді мекендері- Сынтас, Үшбұлақ, Жұмысшы, Қарабау.</w:t>
      </w:r>
    </w:p>
    <w:p>
      <w:pPr>
        <w:spacing w:after="0"/>
        <w:ind w:left="0"/>
        <w:jc w:val="both"/>
      </w:pPr>
      <w:r>
        <w:rPr>
          <w:rFonts w:ascii="Times New Roman"/>
          <w:b w:val="false"/>
          <w:i w:val="false"/>
          <w:color w:val="000000"/>
          <w:sz w:val="28"/>
        </w:rPr>
        <w:t>
      Халық саны- 6505 адам.</w:t>
      </w:r>
    </w:p>
    <w:p>
      <w:pPr>
        <w:spacing w:after="0"/>
        <w:ind w:left="0"/>
        <w:jc w:val="both"/>
      </w:pPr>
      <w:r>
        <w:rPr>
          <w:rFonts w:ascii="Times New Roman"/>
          <w:b w:val="false"/>
          <w:i w:val="false"/>
          <w:color w:val="000000"/>
          <w:sz w:val="28"/>
        </w:rPr>
        <w:t>
      Округтің жалпы жер көлемі-11634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жер-9853 гектар;</w:t>
      </w:r>
    </w:p>
    <w:p>
      <w:pPr>
        <w:spacing w:after="0"/>
        <w:ind w:left="0"/>
        <w:jc w:val="both"/>
      </w:pPr>
      <w:r>
        <w:rPr>
          <w:rFonts w:ascii="Times New Roman"/>
          <w:b w:val="false"/>
          <w:i w:val="false"/>
          <w:color w:val="000000"/>
          <w:sz w:val="28"/>
        </w:rPr>
        <w:t>
      жалпы егістік-6664 гектар;</w:t>
      </w:r>
    </w:p>
    <w:p>
      <w:pPr>
        <w:spacing w:after="0"/>
        <w:ind w:left="0"/>
        <w:jc w:val="both"/>
      </w:pPr>
      <w:r>
        <w:rPr>
          <w:rFonts w:ascii="Times New Roman"/>
          <w:b w:val="false"/>
          <w:i w:val="false"/>
          <w:color w:val="000000"/>
          <w:sz w:val="28"/>
        </w:rPr>
        <w:t>
      суғармалы жер-198 гектар;</w:t>
      </w:r>
    </w:p>
    <w:p>
      <w:pPr>
        <w:spacing w:after="0"/>
        <w:ind w:left="0"/>
        <w:jc w:val="both"/>
      </w:pPr>
      <w:r>
        <w:rPr>
          <w:rFonts w:ascii="Times New Roman"/>
          <w:b w:val="false"/>
          <w:i w:val="false"/>
          <w:color w:val="000000"/>
          <w:sz w:val="28"/>
        </w:rPr>
        <w:t>
      жайылымдық жер- 1604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bl>
    <w:p>
      <w:pPr>
        <w:spacing w:after="0"/>
        <w:ind w:left="0"/>
        <w:jc w:val="left"/>
      </w:pPr>
      <w:r>
        <w:br/>
      </w:r>
    </w:p>
    <w:p>
      <w:pPr>
        <w:spacing w:after="0"/>
        <w:ind w:left="0"/>
        <w:jc w:val="both"/>
      </w:pPr>
      <w:r>
        <w:drawing>
          <wp:inline distT="0" distB="0" distL="0" distR="0">
            <wp:extent cx="77724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724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10. Қақпақ ауыл округі</w:t>
      </w:r>
    </w:p>
    <w:bookmarkEnd w:id="28"/>
    <w:p>
      <w:pPr>
        <w:spacing w:after="0"/>
        <w:ind w:left="0"/>
        <w:jc w:val="both"/>
      </w:pPr>
      <w:r>
        <w:rPr>
          <w:rFonts w:ascii="Times New Roman"/>
          <w:b w:val="false"/>
          <w:i w:val="false"/>
          <w:color w:val="000000"/>
          <w:sz w:val="28"/>
        </w:rPr>
        <w:t>
      Орталығы- Қақпақ ауылы.</w:t>
      </w:r>
    </w:p>
    <w:p>
      <w:pPr>
        <w:spacing w:after="0"/>
        <w:ind w:left="0"/>
        <w:jc w:val="both"/>
      </w:pPr>
      <w:r>
        <w:rPr>
          <w:rFonts w:ascii="Times New Roman"/>
          <w:b w:val="false"/>
          <w:i w:val="false"/>
          <w:color w:val="000000"/>
          <w:sz w:val="28"/>
        </w:rPr>
        <w:t>
      Елді мекендері- Қақпақ,Заңғар,Сырлысай.</w:t>
      </w:r>
    </w:p>
    <w:p>
      <w:pPr>
        <w:spacing w:after="0"/>
        <w:ind w:left="0"/>
        <w:jc w:val="both"/>
      </w:pPr>
      <w:r>
        <w:rPr>
          <w:rFonts w:ascii="Times New Roman"/>
          <w:b w:val="false"/>
          <w:i w:val="false"/>
          <w:color w:val="000000"/>
          <w:sz w:val="28"/>
        </w:rPr>
        <w:t>
      Халық саны- 5640 адам.</w:t>
      </w:r>
    </w:p>
    <w:p>
      <w:pPr>
        <w:spacing w:after="0"/>
        <w:ind w:left="0"/>
        <w:jc w:val="both"/>
      </w:pPr>
      <w:r>
        <w:rPr>
          <w:rFonts w:ascii="Times New Roman"/>
          <w:b w:val="false"/>
          <w:i w:val="false"/>
          <w:color w:val="000000"/>
          <w:sz w:val="28"/>
        </w:rPr>
        <w:t>
      Округтің жалпы жер көлемі-15098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жер-13625 гектар;</w:t>
      </w:r>
    </w:p>
    <w:p>
      <w:pPr>
        <w:spacing w:after="0"/>
        <w:ind w:left="0"/>
        <w:jc w:val="both"/>
      </w:pPr>
      <w:r>
        <w:rPr>
          <w:rFonts w:ascii="Times New Roman"/>
          <w:b w:val="false"/>
          <w:i w:val="false"/>
          <w:color w:val="000000"/>
          <w:sz w:val="28"/>
        </w:rPr>
        <w:t>
      жалпы егістік-9028 гектар;</w:t>
      </w:r>
    </w:p>
    <w:p>
      <w:pPr>
        <w:spacing w:after="0"/>
        <w:ind w:left="0"/>
        <w:jc w:val="both"/>
      </w:pPr>
      <w:r>
        <w:rPr>
          <w:rFonts w:ascii="Times New Roman"/>
          <w:b w:val="false"/>
          <w:i w:val="false"/>
          <w:color w:val="000000"/>
          <w:sz w:val="28"/>
        </w:rPr>
        <w:t>
      суғармалы жер-3525 гектар;</w:t>
      </w:r>
    </w:p>
    <w:p>
      <w:pPr>
        <w:spacing w:after="0"/>
        <w:ind w:left="0"/>
        <w:jc w:val="both"/>
      </w:pPr>
      <w:r>
        <w:rPr>
          <w:rFonts w:ascii="Times New Roman"/>
          <w:b w:val="false"/>
          <w:i w:val="false"/>
          <w:color w:val="000000"/>
          <w:sz w:val="28"/>
        </w:rPr>
        <w:t>
      жайылымдық жер- 5483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bl>
    <w:p>
      <w:pPr>
        <w:spacing w:after="0"/>
        <w:ind w:left="0"/>
        <w:jc w:val="left"/>
      </w:pP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962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11. Сарапхана ауыл округі</w:t>
      </w:r>
    </w:p>
    <w:bookmarkEnd w:id="29"/>
    <w:p>
      <w:pPr>
        <w:spacing w:after="0"/>
        <w:ind w:left="0"/>
        <w:jc w:val="both"/>
      </w:pPr>
      <w:r>
        <w:rPr>
          <w:rFonts w:ascii="Times New Roman"/>
          <w:b w:val="false"/>
          <w:i w:val="false"/>
          <w:color w:val="000000"/>
          <w:sz w:val="28"/>
        </w:rPr>
        <w:t>
      Орталығы- Сарапхана ауылы.</w:t>
      </w:r>
    </w:p>
    <w:p>
      <w:pPr>
        <w:spacing w:after="0"/>
        <w:ind w:left="0"/>
        <w:jc w:val="both"/>
      </w:pPr>
      <w:r>
        <w:rPr>
          <w:rFonts w:ascii="Times New Roman"/>
          <w:b w:val="false"/>
          <w:i w:val="false"/>
          <w:color w:val="000000"/>
          <w:sz w:val="28"/>
        </w:rPr>
        <w:t>
      Елді мекендері-Сарапхана,Жіңішке,Махамбет,Майлыошақ,Матыбұлақ,</w:t>
      </w:r>
    </w:p>
    <w:p>
      <w:pPr>
        <w:spacing w:after="0"/>
        <w:ind w:left="0"/>
        <w:jc w:val="both"/>
      </w:pPr>
      <w:r>
        <w:rPr>
          <w:rFonts w:ascii="Times New Roman"/>
          <w:b w:val="false"/>
          <w:i w:val="false"/>
          <w:color w:val="000000"/>
          <w:sz w:val="28"/>
        </w:rPr>
        <w:t>
      Халық саны-8772 адам.</w:t>
      </w:r>
    </w:p>
    <w:p>
      <w:pPr>
        <w:spacing w:after="0"/>
        <w:ind w:left="0"/>
        <w:jc w:val="both"/>
      </w:pPr>
      <w:r>
        <w:rPr>
          <w:rFonts w:ascii="Times New Roman"/>
          <w:b w:val="false"/>
          <w:i w:val="false"/>
          <w:color w:val="000000"/>
          <w:sz w:val="28"/>
        </w:rPr>
        <w:t>
      Округтің жалпы жер көлемі-22343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жер-20253 гектар;</w:t>
      </w:r>
    </w:p>
    <w:p>
      <w:pPr>
        <w:spacing w:after="0"/>
        <w:ind w:left="0"/>
        <w:jc w:val="both"/>
      </w:pPr>
      <w:r>
        <w:rPr>
          <w:rFonts w:ascii="Times New Roman"/>
          <w:b w:val="false"/>
          <w:i w:val="false"/>
          <w:color w:val="000000"/>
          <w:sz w:val="28"/>
        </w:rPr>
        <w:t>
      жалпы егістік-8029гектар;</w:t>
      </w:r>
    </w:p>
    <w:p>
      <w:pPr>
        <w:spacing w:after="0"/>
        <w:ind w:left="0"/>
        <w:jc w:val="both"/>
      </w:pPr>
      <w:r>
        <w:rPr>
          <w:rFonts w:ascii="Times New Roman"/>
          <w:b w:val="false"/>
          <w:i w:val="false"/>
          <w:color w:val="000000"/>
          <w:sz w:val="28"/>
        </w:rPr>
        <w:t>
      суғармалы-205гектар;</w:t>
      </w:r>
    </w:p>
    <w:p>
      <w:pPr>
        <w:spacing w:after="0"/>
        <w:ind w:left="0"/>
        <w:jc w:val="both"/>
      </w:pPr>
      <w:r>
        <w:rPr>
          <w:rFonts w:ascii="Times New Roman"/>
          <w:b w:val="false"/>
          <w:i w:val="false"/>
          <w:color w:val="000000"/>
          <w:sz w:val="28"/>
        </w:rPr>
        <w:t>
      жайылымдық-9193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bl>
    <w:p>
      <w:pPr>
        <w:spacing w:after="0"/>
        <w:ind w:left="0"/>
        <w:jc w:val="left"/>
      </w:pPr>
      <w:r>
        <w:br/>
      </w:r>
    </w:p>
    <w:p>
      <w:pPr>
        <w:spacing w:after="0"/>
        <w:ind w:left="0"/>
        <w:jc w:val="both"/>
      </w:pPr>
      <w:r>
        <w:drawing>
          <wp:inline distT="0" distB="0" distL="0" distR="0">
            <wp:extent cx="73533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533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83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83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581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581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12. Жігерген ауыл округі</w:t>
      </w:r>
    </w:p>
    <w:bookmarkEnd w:id="30"/>
    <w:p>
      <w:pPr>
        <w:spacing w:after="0"/>
        <w:ind w:left="0"/>
        <w:jc w:val="both"/>
      </w:pPr>
      <w:r>
        <w:rPr>
          <w:rFonts w:ascii="Times New Roman"/>
          <w:b w:val="false"/>
          <w:i w:val="false"/>
          <w:color w:val="000000"/>
          <w:sz w:val="28"/>
        </w:rPr>
        <w:t>
      Орталығы- Жігерген ауылы.</w:t>
      </w:r>
    </w:p>
    <w:p>
      <w:pPr>
        <w:spacing w:after="0"/>
        <w:ind w:left="0"/>
        <w:jc w:val="both"/>
      </w:pPr>
      <w:r>
        <w:rPr>
          <w:rFonts w:ascii="Times New Roman"/>
          <w:b w:val="false"/>
          <w:i w:val="false"/>
          <w:color w:val="000000"/>
          <w:sz w:val="28"/>
        </w:rPr>
        <w:t>
      Елді мекендері-Жігерген, Айнатас, Дихан, Тесіктөбе, Қызылбұлақ,Өгем.</w:t>
      </w:r>
    </w:p>
    <w:p>
      <w:pPr>
        <w:spacing w:after="0"/>
        <w:ind w:left="0"/>
        <w:jc w:val="both"/>
      </w:pPr>
      <w:r>
        <w:rPr>
          <w:rFonts w:ascii="Times New Roman"/>
          <w:b w:val="false"/>
          <w:i w:val="false"/>
          <w:color w:val="000000"/>
          <w:sz w:val="28"/>
        </w:rPr>
        <w:t>
      Халық саны-4460 адам.</w:t>
      </w:r>
    </w:p>
    <w:p>
      <w:pPr>
        <w:spacing w:after="0"/>
        <w:ind w:left="0"/>
        <w:jc w:val="both"/>
      </w:pPr>
      <w:r>
        <w:rPr>
          <w:rFonts w:ascii="Times New Roman"/>
          <w:b w:val="false"/>
          <w:i w:val="false"/>
          <w:color w:val="000000"/>
          <w:sz w:val="28"/>
        </w:rPr>
        <w:t>
      Округтің жалпы жер көлемі-95546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жер- 13321гектар;</w:t>
      </w:r>
    </w:p>
    <w:p>
      <w:pPr>
        <w:spacing w:after="0"/>
        <w:ind w:left="0"/>
        <w:jc w:val="both"/>
      </w:pPr>
      <w:r>
        <w:rPr>
          <w:rFonts w:ascii="Times New Roman"/>
          <w:b w:val="false"/>
          <w:i w:val="false"/>
          <w:color w:val="000000"/>
          <w:sz w:val="28"/>
        </w:rPr>
        <w:t>
      жалпы егістік-3467 гектар;</w:t>
      </w:r>
    </w:p>
    <w:p>
      <w:pPr>
        <w:spacing w:after="0"/>
        <w:ind w:left="0"/>
        <w:jc w:val="both"/>
      </w:pPr>
      <w:r>
        <w:rPr>
          <w:rFonts w:ascii="Times New Roman"/>
          <w:b w:val="false"/>
          <w:i w:val="false"/>
          <w:color w:val="000000"/>
          <w:sz w:val="28"/>
        </w:rPr>
        <w:t>
      суғармалы жер-490 гектар;</w:t>
      </w:r>
    </w:p>
    <w:p>
      <w:pPr>
        <w:spacing w:after="0"/>
        <w:ind w:left="0"/>
        <w:jc w:val="both"/>
      </w:pPr>
      <w:r>
        <w:rPr>
          <w:rFonts w:ascii="Times New Roman"/>
          <w:b w:val="false"/>
          <w:i w:val="false"/>
          <w:color w:val="000000"/>
          <w:sz w:val="28"/>
        </w:rPr>
        <w:t>
      жайылымдық жер-8961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089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