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c8897" w14:textId="71c8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қаласы бойынша коммуналдық қалдықтардың түзілу және жинақталу нормаларын,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Түркістан қалалық мәслихатының 2023 жылғы 11 тамыздағы № 5/26-VIII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Экология, геология және табиғи ресурстар министрінің 2021 жылғы 1 қыркүйектегі № 347 "Коммуналдық қалдықтардың түзілу және жинақталу нормаларын есептеудің үлгілік қағидаларын бекіту туралы" (Нормативтік құқықтық актілерді мемлекеттік тіркеу тізілімінде № 24212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Экология, геология және табиғи ресурстар министрінің 2021 жылғы 14 қыркүйектегі № 377 "Халық үшін қатты тұрмыстық қалдықтарды жинауға, тасымалдауға, сұрыптауға және көмуге арналған тарифті есептеу әдістемесін бекіту туралы" (Нормативтік құқықтық актілерді мемлекеттік тіркеу тізілімінде № 24382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қаласы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Түркістан қаласы бойынша халық үшін тұрмыстық қатты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Ғ.А.Сарсенбаев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5/26-VIІІ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қаласы бойынша коммуналдық қалдықтардың түзілу және жинақталу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есептік нормалары,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көніл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корсету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сметалары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 ұйымдастыратын заңды,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5/26-VIІІ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қаласы бойынша халық үшін тұрмыстық қатты қалдықтарды жинауға, тасымалдауға, сұрыптауға және көмуге арналған тарифтер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салығынсыз)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тұрғыннан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тұрғыннан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227,80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тариф бірлігіне (көлемі)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3572,33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