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bd48" w14:textId="a2ab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қаласы әкiмдігінiң 2023 жылғы 11 желтоқсандағы № 363 қаулысы. Күші жойылды - Түркістан облысы Кентау қаласы әкiмдігінiң 2024 жылғы 3 қаңтардағы № 3 қаулысымен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қаласы әкiмдігінiң 03.01.2024 № 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1. "Мирас Байкен" жауапкершілігі шектеулі серіктестігіне Кентау қаласы "Байылдыр кен қалдықтар сақтау қоймасы" аумағын пайдалы қазбаларды барлау үшін, жалпы көлемі 363,0 гектар жер учаскесін меншік иелері мен жер пайдаланушылардан алып қоймастан 2025 жылдың 22 шілдесіне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"Мирас Байкен" жауапкершілігі шектеулі серіктестігі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w:t>
      </w:r>
    </w:p>
    <w:bookmarkEnd w:id="2"/>
    <w:bookmarkStart w:name="z4" w:id="3"/>
    <w:p>
      <w:pPr>
        <w:spacing w:after="0"/>
        <w:ind w:left="0"/>
        <w:jc w:val="both"/>
      </w:pPr>
      <w:r>
        <w:rPr>
          <w:rFonts w:ascii="Times New Roman"/>
          <w:b w:val="false"/>
          <w:i w:val="false"/>
          <w:color w:val="000000"/>
          <w:sz w:val="28"/>
        </w:rPr>
        <w:t xml:space="preserve">
      3. Кентау қаласы әкімдігінің "Кентау қалалық жер қатынастары бөлімі" мемлекеттік мекемесі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ресми жарияланғаннан кейін осы қаулыны Кентау қаласы әкімдігінің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Кентау қаласы әкімінің орынбасары Ғ.Төлеповке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