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79f26" w14:textId="3679f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коммуналдық меншіктегі жауапкершілігі шектеулі серіктестіктердің дивидендтерінің көлемін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қаласы әкiмдігінiң 2023 жылғы 15 наурыздағы № 82 қаулысы. Күші жойылды - Түркістан облысы Кентау қаласы әкiмдігінiң 2025 жылғы 29 мамырдағы № 197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Кентау қаласы әкiмдігінiң 29.052025 № 197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мүлік туралы" Қазақстан Республикасының 2011 жылғы 1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186-бабына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Жарғылық капиталындағы қатысу үлестері Кентау қаласының коммуналдық меншігінде болатын жауапкершілігі шектеулі серіктестіктердің дивидендтерінің (кірістерінің) көлемі шоғырландырылған жылдық қаржылық есептілікте көрсетілген таза табыс сомасының 70 (жетпіс) пайызы мөлшерінде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Кентау қаласы әкімінің орынбасары Ғ.Төлеповке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Кентау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