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e5527" w14:textId="0ae55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Арыс қалалық мәслихат аппаратының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Арыс қалалық мәслихатының 2023 жылғы 16 маусымдағы № 5/31-VІІІ шешiмi. Күші жойылды - Түркістан облысы Арыс қалалық мәслихатының 2025 жылғы 6 қарашадағы № 38/218-VІІІ шешiмiмен</w:t>
      </w:r>
    </w:p>
    <w:p>
      <w:pPr>
        <w:spacing w:after="0"/>
        <w:ind w:left="0"/>
        <w:jc w:val="both"/>
      </w:pPr>
      <w:r>
        <w:rPr>
          <w:rFonts w:ascii="Times New Roman"/>
          <w:b w:val="false"/>
          <w:i w:val="false"/>
          <w:color w:val="ff0000"/>
          <w:sz w:val="28"/>
        </w:rPr>
        <w:t xml:space="preserve">
      Ескерту. Күші жойылды - Түркістан облысы Арыс қалалық мәслихатының 06.11.2025 № 38/218-VІІІ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бұйрығына өзгерістер енгізу туралы" Қазақстан Республикасы Мемлекеттік қызмет істері агенттігі төрағасының 2023 жылғы 8 ақпандағы № 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31890 болып тіркелген) сәйкес, Арыс қалалық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"Б" корпусы Арыс қалалық мәслихат аппаратының мемлекеттiк әкiмшiлiк қызметшiлерiнiң қызметiн бағалау </w:t>
      </w:r>
      <w:r>
        <w:rPr>
          <w:rFonts w:ascii="Times New Roman"/>
          <w:b w:val="false"/>
          <w:i w:val="false"/>
          <w:color w:val="000000"/>
          <w:sz w:val="28"/>
        </w:rPr>
        <w:t>әдiстемесi</w:t>
      </w:r>
      <w:r>
        <w:rPr>
          <w:rFonts w:ascii="Times New Roman"/>
          <w:b w:val="false"/>
          <w:i w:val="false"/>
          <w:color w:val="000000"/>
          <w:sz w:val="28"/>
        </w:rPr>
        <w:t xml:space="preserve"> бекiтілсін.</w:t>
      </w:r>
    </w:p>
    <w:bookmarkEnd w:id="1"/>
    <w:bookmarkStart w:name="z3" w:id="2"/>
    <w:p>
      <w:pPr>
        <w:spacing w:after="0"/>
        <w:ind w:left="0"/>
        <w:jc w:val="both"/>
      </w:pPr>
      <w:r>
        <w:rPr>
          <w:rFonts w:ascii="Times New Roman"/>
          <w:b w:val="false"/>
          <w:i w:val="false"/>
          <w:color w:val="000000"/>
          <w:sz w:val="28"/>
        </w:rPr>
        <w:t xml:space="preserve">
      2. Арыс қалалық мәслихатының 2022 жылғы 18 наурыздағы № 21/103-VІІ "Арыс қалалық мәслихатының 2018 жылғы 29 наурыздағы № 20/145-VІ "Б" корпусы Арыс қалалық мәслихат аппаратының мемлекеттік әкімшілік қызметшілерінің қызметін бағалаудың әдістемесін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жойылды деп танылсын.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2023 жылғы 16 маусымдағы</w:t>
            </w:r>
            <w:r>
              <w:br/>
            </w:r>
            <w:r>
              <w:rPr>
                <w:rFonts w:ascii="Times New Roman"/>
                <w:b w:val="false"/>
                <w:i w:val="false"/>
                <w:color w:val="000000"/>
                <w:sz w:val="20"/>
              </w:rPr>
              <w:t>№ 5/31-VІІІ шешімімен бекітілген</w:t>
            </w:r>
          </w:p>
        </w:tc>
      </w:tr>
    </w:tbl>
    <w:bookmarkStart w:name="z6" w:id="4"/>
    <w:p>
      <w:pPr>
        <w:spacing w:after="0"/>
        <w:ind w:left="0"/>
        <w:jc w:val="left"/>
      </w:pPr>
      <w:r>
        <w:rPr>
          <w:rFonts w:ascii="Times New Roman"/>
          <w:b/>
          <w:i w:val="false"/>
          <w:color w:val="000000"/>
        </w:rPr>
        <w:t xml:space="preserve"> "Б" корпусы Арыс қалалық мәслихат аппаратының мемлекеттік әкімшілік қызметшілерінің қызметін бағалау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"Б" корпусы Арыс қалалық мәслихат аппаратының мемлекеттік әкімшілік қызметшілерінің қызметін бағалау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Республикасының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2018 жылғы 16 қаңтардағы № 13 (Нормативтік құқықтық актілерді мемлекеттік тіркеу тізілімінде № 16299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(бұдан әрі – </w:t>
      </w:r>
      <w:r>
        <w:rPr>
          <w:rFonts w:ascii="Times New Roman"/>
          <w:b w:val="false"/>
          <w:i w:val="false"/>
          <w:color w:val="000000"/>
          <w:sz w:val="28"/>
        </w:rPr>
        <w:t>Үлгілік әдестеме</w:t>
      </w:r>
      <w:r>
        <w:rPr>
          <w:rFonts w:ascii="Times New Roman"/>
          <w:b w:val="false"/>
          <w:i w:val="false"/>
          <w:color w:val="000000"/>
          <w:sz w:val="28"/>
        </w:rPr>
        <w:t>) сәйкес әзірленді және "Б" корпусы Арыс қалалық мәслихат аппаратының мемлекеттік әкімшілік қызметшілерінің (бұдан әрі – "Б" корпусының қызметшілері) қызметін бағалау тәртібін айқындайды.</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 басшысы - Арыс қалалық мәслихат аппаратының басшысы, Е-2 санатындағы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 мемлекеттік органның басшысы үшін белгіленетін және мемлекеттік жоспарлау жүйесінің құжаттарына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 31.08.2023 дейін қолданыста болады - Түркістан облысы Арыс қалалық мәслихатының 21.07.2023 </w:t>
      </w:r>
      <w:r>
        <w:rPr>
          <w:rFonts w:ascii="Times New Roman"/>
          <w:b w:val="false"/>
          <w:i w:val="false"/>
          <w:color w:val="ff0000"/>
          <w:sz w:val="28"/>
        </w:rPr>
        <w:t>№ 6/39-VІІІ</w:t>
      </w:r>
      <w:r>
        <w:rPr>
          <w:rFonts w:ascii="Times New Roman"/>
          <w:b w:val="false"/>
          <w:i w:val="false"/>
          <w:color w:val="ff0000"/>
          <w:sz w:val="28"/>
        </w:rPr>
        <w:t xml:space="preserve"> шешiмiмен.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Түркістан облысы Арыс қалалық мәслихатының 21.07.2023 </w:t>
      </w:r>
      <w:r>
        <w:rPr>
          <w:rFonts w:ascii="Times New Roman"/>
          <w:b w:val="false"/>
          <w:i w:val="false"/>
          <w:color w:val="000000"/>
          <w:sz w:val="28"/>
        </w:rPr>
        <w:t>№ 6/39-VІІІ</w:t>
      </w:r>
      <w:r>
        <w:rPr>
          <w:rFonts w:ascii="Times New Roman"/>
          <w:b w:val="false"/>
          <w:i w:val="false"/>
          <w:color w:val="ff0000"/>
          <w:sz w:val="28"/>
        </w:rPr>
        <w:t xml:space="preserve"> (алғашқы ресми жарияланған күнінен бастап қолданысқа енгізіледі) шешiмiмен.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8"/>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Түркістан облысы Арыс қалалық мәслихатының 21.07.2023 </w:t>
      </w:r>
      <w:r>
        <w:rPr>
          <w:rFonts w:ascii="Times New Roman"/>
          <w:b w:val="false"/>
          <w:i w:val="false"/>
          <w:color w:val="000000"/>
          <w:sz w:val="28"/>
        </w:rPr>
        <w:t>№ 6/39-VІІІ</w:t>
      </w:r>
      <w:r>
        <w:rPr>
          <w:rFonts w:ascii="Times New Roman"/>
          <w:b w:val="false"/>
          <w:i w:val="false"/>
          <w:color w:val="ff0000"/>
          <w:sz w:val="28"/>
        </w:rPr>
        <w:t xml:space="preserve"> (алғашқы ресми жарияланған күнінен бастап қолданысқа енгізіледі) шешiмiмен.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9"/>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2" w:id="10"/>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Екінші абзац 31.08.2023 дейін қолданыста болады - Түркістан облысы Арыс қалалық мәслихатының 21.07.2023 </w:t>
      </w:r>
      <w:r>
        <w:rPr>
          <w:rFonts w:ascii="Times New Roman"/>
          <w:b w:val="false"/>
          <w:i w:val="false"/>
          <w:color w:val="ff0000"/>
          <w:sz w:val="28"/>
        </w:rPr>
        <w:t>№ 6/39-VІІІ</w:t>
      </w:r>
      <w:r>
        <w:rPr>
          <w:rFonts w:ascii="Times New Roman"/>
          <w:b w:val="false"/>
          <w:i w:val="false"/>
          <w:color w:val="ff0000"/>
          <w:sz w:val="28"/>
        </w:rPr>
        <w:t xml:space="preserve"> шешiмiмен.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Арыс қалалық мәслихатының 21.07.2023 </w:t>
      </w:r>
      <w:r>
        <w:rPr>
          <w:rFonts w:ascii="Times New Roman"/>
          <w:b w:val="false"/>
          <w:i w:val="false"/>
          <w:color w:val="000000"/>
          <w:sz w:val="28"/>
        </w:rPr>
        <w:t>№ 6/39-VІІІ</w:t>
      </w:r>
      <w:r>
        <w:rPr>
          <w:rFonts w:ascii="Times New Roman"/>
          <w:b w:val="false"/>
          <w:i w:val="false"/>
          <w:color w:val="ff0000"/>
          <w:sz w:val="28"/>
        </w:rPr>
        <w:t xml:space="preserve"> (алғашқы ресми жарияланған күнінен бастап қолданысқа енгізіледі) шешiмiмен.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осы Әдістеменің </w:t>
      </w:r>
      <w:r>
        <w:rPr>
          <w:rFonts w:ascii="Times New Roman"/>
          <w:b w:val="false"/>
          <w:i w:val="false"/>
          <w:color w:val="000000"/>
          <w:sz w:val="28"/>
        </w:rPr>
        <w:t>4-тармағының</w:t>
      </w:r>
      <w:r>
        <w:rPr>
          <w:rFonts w:ascii="Times New Roman"/>
          <w:b w:val="false"/>
          <w:i w:val="false"/>
          <w:color w:val="000000"/>
          <w:sz w:val="28"/>
        </w:rPr>
        <w:t xml:space="preserve"> көрсетілген мерзімде жүргізіледі.</w:t>
      </w:r>
    </w:p>
    <w:bookmarkEnd w:id="11"/>
    <w:bookmarkStart w:name="z14" w:id="12"/>
    <w:p>
      <w:pPr>
        <w:spacing w:after="0"/>
        <w:ind w:left="0"/>
        <w:jc w:val="both"/>
      </w:pPr>
      <w:r>
        <w:rPr>
          <w:rFonts w:ascii="Times New Roman"/>
          <w:b w:val="false"/>
          <w:i w:val="false"/>
          <w:color w:val="000000"/>
          <w:sz w:val="28"/>
        </w:rPr>
        <w:t xml:space="preserve">
      7. Бағалау нәтижелері мынадай саралау бойынша қойылады: </w:t>
      </w:r>
    </w:p>
    <w:bookmarkEnd w:id="12"/>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5" w:id="13"/>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Түркістан облысы Арыс қалалық мәслихатының 21.07.2023 </w:t>
      </w:r>
      <w:r>
        <w:rPr>
          <w:rFonts w:ascii="Times New Roman"/>
          <w:b w:val="false"/>
          <w:i w:val="false"/>
          <w:color w:val="000000"/>
          <w:sz w:val="28"/>
        </w:rPr>
        <w:t>№ 6/39-VІІІ</w:t>
      </w:r>
      <w:r>
        <w:rPr>
          <w:rFonts w:ascii="Times New Roman"/>
          <w:b w:val="false"/>
          <w:i w:val="false"/>
          <w:color w:val="ff0000"/>
          <w:sz w:val="28"/>
        </w:rPr>
        <w:t xml:space="preserve"> (алғашқы ресми жарияланған күнінен бастап қолданысқа енгізіледі) шешiмiмен.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14"/>
    <w:bookmarkStart w:name="z17" w:id="15"/>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қызметіне жауапты маман немесе ол болмаған жағдайда міндеттерін атқару жүктелген маман соның ішінде ақпараттық жүйе арқылы қамтамасыз етеді.</w:t>
      </w:r>
    </w:p>
    <w:bookmarkEnd w:id="15"/>
    <w:p>
      <w:pPr>
        <w:spacing w:after="0"/>
        <w:ind w:left="0"/>
        <w:jc w:val="both"/>
      </w:pPr>
      <w:r>
        <w:rPr>
          <w:rFonts w:ascii="Times New Roman"/>
          <w:b w:val="false"/>
          <w:i w:val="false"/>
          <w:color w:val="000000"/>
          <w:sz w:val="28"/>
        </w:rPr>
        <w:t>
      Бұл ретте персоналды басқару қызметіне жауапты маман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18" w:id="16"/>
    <w:p>
      <w:pPr>
        <w:spacing w:after="0"/>
        <w:ind w:left="0"/>
        <w:jc w:val="both"/>
      </w:pPr>
      <w:r>
        <w:rPr>
          <w:rFonts w:ascii="Times New Roman"/>
          <w:b w:val="false"/>
          <w:i w:val="false"/>
          <w:color w:val="000000"/>
          <w:sz w:val="28"/>
        </w:rPr>
        <w:t>
      11. Персоналды басқару қызметі міндеттерін атқару жүктелген бас маман бағаланатын қызметшіні бағалау нәтижелерімен ол аяқталған соң екі жұмыс күні ішінде таныстыруды қамтамасыз етеді.</w:t>
      </w:r>
    </w:p>
    <w:bookmarkEnd w:id="16"/>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Түркістан облысы Арыс қалалық мәслихатының 21.07.2023 </w:t>
      </w:r>
      <w:r>
        <w:rPr>
          <w:rFonts w:ascii="Times New Roman"/>
          <w:b w:val="false"/>
          <w:i w:val="false"/>
          <w:color w:val="000000"/>
          <w:sz w:val="28"/>
        </w:rPr>
        <w:t>№ 6/39-VІІІ</w:t>
      </w:r>
      <w:r>
        <w:rPr>
          <w:rFonts w:ascii="Times New Roman"/>
          <w:b w:val="false"/>
          <w:i w:val="false"/>
          <w:color w:val="ff0000"/>
          <w:sz w:val="28"/>
        </w:rPr>
        <w:t xml:space="preserve"> (алғашқы ресми жарияланған күнінен бастап қолданысқа енгізіледі) шешiмiмен.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7"/>
    <w:bookmarkStart w:name="z20" w:id="18"/>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18"/>
    <w:bookmarkStart w:name="z21" w:id="19"/>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қызметіне жауапты маманда, сондай-ақ техникалық мүмкіндік болған кезде ақпараттық жүйеде сақталады.</w:t>
      </w:r>
    </w:p>
    <w:bookmarkEnd w:id="19"/>
    <w:bookmarkStart w:name="z22" w:id="20"/>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20"/>
    <w:bookmarkStart w:name="z23" w:id="21"/>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қызметіне жауапты маман қарастырады.</w:t>
      </w:r>
    </w:p>
    <w:bookmarkEnd w:id="21"/>
    <w:bookmarkStart w:name="z24" w:id="22"/>
    <w:p>
      <w:pPr>
        <w:spacing w:after="0"/>
        <w:ind w:left="0"/>
        <w:jc w:val="both"/>
      </w:pPr>
      <w:r>
        <w:rPr>
          <w:rFonts w:ascii="Times New Roman"/>
          <w:b w:val="false"/>
          <w:i w:val="false"/>
          <w:color w:val="000000"/>
          <w:sz w:val="28"/>
        </w:rPr>
        <w:t>
      17. Бағалаушы адам мыналарға жауапты болады:</w:t>
      </w:r>
    </w:p>
    <w:bookmarkEnd w:id="22"/>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5" w:id="23"/>
    <w:p>
      <w:pPr>
        <w:spacing w:after="0"/>
        <w:ind w:left="0"/>
        <w:jc w:val="both"/>
      </w:pPr>
      <w:r>
        <w:rPr>
          <w:rFonts w:ascii="Times New Roman"/>
          <w:b w:val="false"/>
          <w:i w:val="false"/>
          <w:color w:val="000000"/>
          <w:sz w:val="28"/>
        </w:rPr>
        <w:t>
      18. Бағаланатын адам мыналарға жауапты болады:</w:t>
      </w:r>
    </w:p>
    <w:bookmarkEnd w:id="23"/>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6" w:id="24"/>
    <w:p>
      <w:pPr>
        <w:spacing w:after="0"/>
        <w:ind w:left="0"/>
        <w:jc w:val="both"/>
      </w:pPr>
      <w:r>
        <w:rPr>
          <w:rFonts w:ascii="Times New Roman"/>
          <w:b w:val="false"/>
          <w:i w:val="false"/>
          <w:color w:val="000000"/>
          <w:sz w:val="28"/>
        </w:rPr>
        <w:t>
      19. Персоналды басқару қызметіне жауапты маман қамтамасыз етеді:</w:t>
      </w:r>
    </w:p>
    <w:bookmarkEnd w:id="2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7" w:id="25"/>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қызметіне жауапты маманына және калибрлеу сессияларының қатысушыларына ғана белгілі болуы мүмкін.</w:t>
      </w:r>
    </w:p>
    <w:bookmarkEnd w:id="25"/>
    <w:bookmarkStart w:name="z28" w:id="26"/>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6"/>
    <w:bookmarkStart w:name="z29" w:id="27"/>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27"/>
    <w:bookmarkStart w:name="z30" w:id="28"/>
    <w:p>
      <w:pPr>
        <w:spacing w:after="0"/>
        <w:ind w:left="0"/>
        <w:jc w:val="both"/>
      </w:pPr>
      <w:r>
        <w:rPr>
          <w:rFonts w:ascii="Times New Roman"/>
          <w:b w:val="false"/>
          <w:i w:val="false"/>
          <w:color w:val="000000"/>
          <w:sz w:val="28"/>
        </w:rPr>
        <w:t xml:space="preserve">
      22. НМИ-ді бағалаушы адам персоналды басқару қызметіне жауапты маманмен келісім бойынша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28"/>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қызметіне жауапты маман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қызметіне жауапты маман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1" w:id="29"/>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29"/>
    <w:bookmarkStart w:name="z32" w:id="30"/>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3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іске асыруға не мемлекеттік орган қызметінің тиімділігін арттыруға бағдарланған құжаттар.</w:t>
      </w:r>
    </w:p>
    <w:bookmarkStart w:name="z33" w:id="31"/>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1"/>
    <w:bookmarkStart w:name="z34" w:id="32"/>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қызметіне жауапты маман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32"/>
    <w:bookmarkStart w:name="z35" w:id="33"/>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қызметіне жауапты маман ресімделген бағалау парағын бағалаушы адамға қарау үшін жолдайды.</w:t>
      </w:r>
    </w:p>
    <w:bookmarkEnd w:id="33"/>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6" w:id="34"/>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4"/>
    <w:bookmarkStart w:name="z37" w:id="35"/>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35"/>
    <w:bookmarkStart w:name="z38" w:id="36"/>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6"/>
    <w:bookmarkStart w:name="z39" w:id="37"/>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қызметіне жауапты маман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7"/>
    <w:bookmarkStart w:name="z40" w:id="38"/>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қызметіне жауапты маманмен бағалаушы адамға бағалау парағы жіберіледі.</w:t>
      </w:r>
    </w:p>
    <w:bookmarkEnd w:id="38"/>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1" w:id="39"/>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39"/>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2" w:id="40"/>
    <w:p>
      <w:pPr>
        <w:spacing w:after="0"/>
        <w:ind w:left="0"/>
        <w:jc w:val="left"/>
      </w:pPr>
      <w:r>
        <w:rPr>
          <w:rFonts w:ascii="Times New Roman"/>
          <w:b/>
          <w:i w:val="false"/>
          <w:color w:val="000000"/>
        </w:rPr>
        <w:t xml:space="preserve"> 4-тарау. 360 әдісі бойынша бағалау тәртібі</w:t>
      </w:r>
    </w:p>
    <w:bookmarkEnd w:id="40"/>
    <w:bookmarkStart w:name="z43" w:id="41"/>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1"/>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44" w:id="42"/>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42"/>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5" w:id="43"/>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қызметіне жауапты маман дербес анықтайтын үш адамнан кем болмауы және жеті адамнан артық болмауы тиіс.</w:t>
      </w:r>
    </w:p>
    <w:bookmarkEnd w:id="43"/>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6" w:id="44"/>
    <w:p>
      <w:pPr>
        <w:spacing w:after="0"/>
        <w:ind w:left="0"/>
        <w:jc w:val="both"/>
      </w:pPr>
      <w:r>
        <w:rPr>
          <w:rFonts w:ascii="Times New Roman"/>
          <w:b w:val="false"/>
          <w:i w:val="false"/>
          <w:color w:val="000000"/>
          <w:sz w:val="28"/>
        </w:rPr>
        <w:t xml:space="preserve">
      36. Персоналды басқару қызметіне жауапты маман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w:t>
      </w:r>
    </w:p>
    <w:bookmarkEnd w:id="44"/>
    <w:p>
      <w:pPr>
        <w:spacing w:after="0"/>
        <w:ind w:left="0"/>
        <w:jc w:val="both"/>
      </w:pPr>
      <w:r>
        <w:rPr>
          <w:rFonts w:ascii="Times New Roman"/>
          <w:b w:val="false"/>
          <w:i w:val="false"/>
          <w:color w:val="000000"/>
          <w:sz w:val="28"/>
        </w:rPr>
        <w:t>
      Персоналды басқару қызметіне жауапты маман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Start w:name="z47" w:id="45"/>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5"/>
    <w:bookmarkStart w:name="z48" w:id="46"/>
    <w:p>
      <w:pPr>
        <w:spacing w:after="0"/>
        <w:ind w:left="0"/>
        <w:jc w:val="both"/>
      </w:pPr>
      <w:r>
        <w:rPr>
          <w:rFonts w:ascii="Times New Roman"/>
          <w:b w:val="false"/>
          <w:i w:val="false"/>
          <w:color w:val="000000"/>
          <w:sz w:val="28"/>
        </w:rPr>
        <w:t xml:space="preserve">
      37. Бағалау процесіне бірыңғай көзқарасты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46"/>
    <w:bookmarkStart w:name="z49" w:id="47"/>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7"/>
    <w:bookmarkStart w:name="z50" w:id="48"/>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48"/>
    <w:bookmarkStart w:name="z51" w:id="49"/>
    <w:p>
      <w:pPr>
        <w:spacing w:after="0"/>
        <w:ind w:left="0"/>
        <w:jc w:val="both"/>
      </w:pPr>
      <w:r>
        <w:rPr>
          <w:rFonts w:ascii="Times New Roman"/>
          <w:b w:val="false"/>
          <w:i w:val="false"/>
          <w:color w:val="000000"/>
          <w:sz w:val="28"/>
        </w:rPr>
        <w:t>
      40. Персоналды басқару қызметіне жауапты маман калибрлеу сессиясының қызметін ұйымдастырады.</w:t>
      </w:r>
    </w:p>
    <w:bookmarkEnd w:id="49"/>
    <w:bookmarkStart w:name="z52" w:id="50"/>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50"/>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қызметіне жауапты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3" w:id="51"/>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1"/>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6-тарау 31.08.2023 дейін қолданыста болады - Түркістан облысы Арыс қалалық мәслихатының 21.07.2023 </w:t>
      </w:r>
      <w:r>
        <w:rPr>
          <w:rFonts w:ascii="Times New Roman"/>
          <w:b w:val="false"/>
          <w:i w:val="false"/>
          <w:color w:val="ff0000"/>
          <w:sz w:val="28"/>
        </w:rPr>
        <w:t>№ 6/39-VІІІ</w:t>
      </w:r>
      <w:r>
        <w:rPr>
          <w:rFonts w:ascii="Times New Roman"/>
          <w:b w:val="false"/>
          <w:i w:val="false"/>
          <w:color w:val="ff0000"/>
          <w:sz w:val="28"/>
        </w:rPr>
        <w:t xml:space="preserve"> шешiмiмен.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p>
      <w:pPr>
        <w:spacing w:after="0"/>
        <w:ind w:left="0"/>
        <w:jc w:val="both"/>
      </w:pPr>
      <w:r>
        <w:rPr>
          <w:rFonts w:ascii="Times New Roman"/>
          <w:b w:val="false"/>
          <w:i w:val="false"/>
          <w:color w:val="ff0000"/>
          <w:sz w:val="28"/>
        </w:rPr>
        <w:t xml:space="preserve">
      Ескерту. Әдістеме 6-тараумен толықтырылды - Түркістан облысы Арыс қалалық мәслихатының 21.07.2023 </w:t>
      </w:r>
      <w:r>
        <w:rPr>
          <w:rFonts w:ascii="Times New Roman"/>
          <w:b w:val="false"/>
          <w:i w:val="false"/>
          <w:color w:val="ff0000"/>
          <w:sz w:val="28"/>
        </w:rPr>
        <w:t>№ 6/39-VІІІ</w:t>
      </w:r>
      <w:r>
        <w:rPr>
          <w:rFonts w:ascii="Times New Roman"/>
          <w:b w:val="false"/>
          <w:i w:val="false"/>
          <w:color w:val="ff0000"/>
          <w:sz w:val="28"/>
        </w:rPr>
        <w:t xml:space="preserve"> (алғашқы ресми жарияланған күнінен бастап қолданысқа енгізіледі) шешiмiмен.</w:t>
      </w:r>
    </w:p>
    <w:bookmarkStart w:name="z55" w:id="52"/>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w:t>
      </w:r>
    </w:p>
    <w:bookmarkEnd w:id="52"/>
    <w:p>
      <w:pPr>
        <w:spacing w:after="0"/>
        <w:ind w:left="0"/>
        <w:jc w:val="both"/>
      </w:pPr>
      <w:r>
        <w:rPr>
          <w:rFonts w:ascii="Times New Roman"/>
          <w:b w:val="false"/>
          <w:i w:val="false"/>
          <w:color w:val="000000"/>
          <w:sz w:val="28"/>
        </w:rPr>
        <w:t xml:space="preserve">
      тікелей басшымен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Start w:name="z56" w:id="53"/>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53"/>
    <w:bookmarkStart w:name="z57" w:id="54"/>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54"/>
    <w:bookmarkStart w:name="z58" w:id="55"/>
    <w:p>
      <w:pPr>
        <w:spacing w:after="0"/>
        <w:ind w:left="0"/>
        <w:jc w:val="both"/>
      </w:pPr>
      <w:r>
        <w:rPr>
          <w:rFonts w:ascii="Times New Roman"/>
          <w:b w:val="false"/>
          <w:i w:val="false"/>
          <w:color w:val="000000"/>
          <w:sz w:val="28"/>
        </w:rPr>
        <w:t>
      46. НМИ:</w:t>
      </w:r>
    </w:p>
    <w:bookmarkEnd w:id="55"/>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мәслихат төрағасының келісімін жүзеге асыруға бағытталған болуы тиіс.</w:t>
      </w:r>
    </w:p>
    <w:bookmarkStart w:name="z59" w:id="56"/>
    <w:p>
      <w:pPr>
        <w:spacing w:after="0"/>
        <w:ind w:left="0"/>
        <w:jc w:val="both"/>
      </w:pPr>
      <w:r>
        <w:rPr>
          <w:rFonts w:ascii="Times New Roman"/>
          <w:b w:val="false"/>
          <w:i w:val="false"/>
          <w:color w:val="000000"/>
          <w:sz w:val="28"/>
        </w:rPr>
        <w:t>
      47. НМИ саны 5 құрайды.</w:t>
      </w:r>
    </w:p>
    <w:bookmarkEnd w:id="56"/>
    <w:bookmarkStart w:name="z60" w:id="57"/>
    <w:p>
      <w:pPr>
        <w:spacing w:after="0"/>
        <w:ind w:left="0"/>
        <w:jc w:val="left"/>
      </w:pPr>
      <w:r>
        <w:rPr>
          <w:rFonts w:ascii="Times New Roman"/>
          <w:b/>
          <w:i w:val="false"/>
          <w:color w:val="000000"/>
        </w:rPr>
        <w:t xml:space="preserve"> 1-параграф. НМИ жетістігін бағалау тәртібі</w:t>
      </w:r>
    </w:p>
    <w:bookmarkEnd w:id="57"/>
    <w:bookmarkStart w:name="z61" w:id="58"/>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осы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58"/>
    <w:bookmarkStart w:name="z62" w:id="59"/>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59"/>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63" w:id="60"/>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60"/>
    <w:bookmarkStart w:name="z64" w:id="61"/>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61"/>
    <w:bookmarkStart w:name="z65" w:id="62"/>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62"/>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66" w:id="63"/>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63"/>
    <w:bookmarkStart w:name="z67" w:id="64"/>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64"/>
    <w:bookmarkStart w:name="z68" w:id="65"/>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5"/>
    <w:bookmarkStart w:name="z69" w:id="66"/>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66"/>
    <w:bookmarkStart w:name="z70" w:id="67"/>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67"/>
    <w:bookmarkStart w:name="z71" w:id="68"/>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68"/>
    <w:bookmarkStart w:name="z72" w:id="69"/>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9"/>
    <w:bookmarkStart w:name="z73" w:id="70"/>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70"/>
    <w:bookmarkStart w:name="z74" w:id="71"/>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1"/>
    <w:bookmarkStart w:name="z75" w:id="72"/>
    <w:p>
      <w:pPr>
        <w:spacing w:after="0"/>
        <w:ind w:left="0"/>
        <w:jc w:val="both"/>
      </w:pPr>
      <w:r>
        <w:rPr>
          <w:rFonts w:ascii="Times New Roman"/>
          <w:b w:val="false"/>
          <w:i w:val="false"/>
          <w:color w:val="000000"/>
          <w:sz w:val="28"/>
        </w:rPr>
        <w:t>
      61. Комиссияның хатшысы персоналды басқару қызметінің міндеттерін атқару жүктелген бас маман болып табылады. Комиссияның хатшысы дауыс беруге қатыспайды.</w:t>
      </w:r>
    </w:p>
    <w:bookmarkEnd w:id="72"/>
    <w:bookmarkStart w:name="z76" w:id="73"/>
    <w:p>
      <w:pPr>
        <w:spacing w:after="0"/>
        <w:ind w:left="0"/>
        <w:jc w:val="both"/>
      </w:pPr>
      <w:r>
        <w:rPr>
          <w:rFonts w:ascii="Times New Roman"/>
          <w:b w:val="false"/>
          <w:i w:val="false"/>
          <w:color w:val="000000"/>
          <w:sz w:val="28"/>
        </w:rPr>
        <w:t>
      62. Персоналды басқару қызметінің міндеттерін атқару жүктелген бас маман Комиссия төрағасымен келісілген мерзімдерге Комиссия отырысының өткізілуін қамтамасыз етеді.</w:t>
      </w:r>
    </w:p>
    <w:bookmarkEnd w:id="73"/>
    <w:bookmarkStart w:name="z77" w:id="74"/>
    <w:p>
      <w:pPr>
        <w:spacing w:after="0"/>
        <w:ind w:left="0"/>
        <w:jc w:val="both"/>
      </w:pPr>
      <w:r>
        <w:rPr>
          <w:rFonts w:ascii="Times New Roman"/>
          <w:b w:val="false"/>
          <w:i w:val="false"/>
          <w:color w:val="000000"/>
          <w:sz w:val="28"/>
        </w:rPr>
        <w:t>
      63. Персоналды басқару қызметінің міндеттерін атқару жүктелген бас маман Комиссияның отырысына келесі құжаттарды ұсынады:</w:t>
      </w:r>
    </w:p>
    <w:bookmarkEnd w:id="74"/>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Әдістемесінің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Start w:name="z78" w:id="75"/>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75"/>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79" w:id="76"/>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6"/>
    <w:bookmarkStart w:name="z80" w:id="77"/>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77"/>
    <w:bookmarkStart w:name="z81" w:id="78"/>
    <w:p>
      <w:pPr>
        <w:spacing w:after="0"/>
        <w:ind w:left="0"/>
        <w:jc w:val="both"/>
      </w:pPr>
      <w:r>
        <w:rPr>
          <w:rFonts w:ascii="Times New Roman"/>
          <w:b w:val="false"/>
          <w:i w:val="false"/>
          <w:color w:val="000000"/>
          <w:sz w:val="28"/>
        </w:rPr>
        <w:t>
      67. Персоналды басқару қызметінің міндеттерін атқару жүктелген бас маман "Б" корпусының қызметшісін бағалау нәтижелерімен ол аяқталған соң екі жұмыс күні ішінде таныстырады.</w:t>
      </w:r>
    </w:p>
    <w:bookmarkEnd w:id="78"/>
    <w:bookmarkStart w:name="z82" w:id="79"/>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79"/>
    <w:bookmarkStart w:name="z83" w:id="80"/>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0"/>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84" w:id="81"/>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9-қосымша 31.08.2023 дейін қолданыста болады - Түркістан облысы Арыс қалалық мәслихатының 21.07.2023 </w:t>
      </w:r>
      <w:r>
        <w:rPr>
          <w:rFonts w:ascii="Times New Roman"/>
          <w:b w:val="false"/>
          <w:i w:val="false"/>
          <w:color w:val="ff0000"/>
          <w:sz w:val="28"/>
        </w:rPr>
        <w:t>№ 6/39-VІІІ</w:t>
      </w:r>
      <w:r>
        <w:rPr>
          <w:rFonts w:ascii="Times New Roman"/>
          <w:b w:val="false"/>
          <w:i w:val="false"/>
          <w:color w:val="ff0000"/>
          <w:sz w:val="28"/>
        </w:rPr>
        <w:t xml:space="preserve"> шешiмiмен.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Арыс қалалық мәслихат</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 бағалау</w:t>
            </w:r>
            <w:r>
              <w:br/>
            </w:r>
            <w:r>
              <w:rPr>
                <w:rFonts w:ascii="Times New Roman"/>
                <w:b w:val="false"/>
                <w:i w:val="false"/>
                <w:color w:val="000000"/>
                <w:sz w:val="20"/>
              </w:rPr>
              <w:t>әдістемесіне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__________________________________ жыл</w:t>
      </w:r>
      <w:r>
        <w:br/>
      </w:r>
      <w:r>
        <w:rPr>
          <w:rFonts w:ascii="Times New Roman"/>
          <w:b/>
          <w:i w:val="false"/>
          <w:color w:val="000000"/>
        </w:rPr>
        <w:t>(жеке жоспар құрастырылатын кезең)</w:t>
      </w:r>
    </w:p>
    <w:p>
      <w:pPr>
        <w:spacing w:after="0"/>
        <w:ind w:left="0"/>
        <w:jc w:val="both"/>
      </w:pPr>
      <w:r>
        <w:rPr>
          <w:rFonts w:ascii="Times New Roman"/>
          <w:b w:val="false"/>
          <w:i w:val="false"/>
          <w:color w:val="ff0000"/>
          <w:sz w:val="28"/>
        </w:rPr>
        <w:t xml:space="preserve">
      Ескерту. Әдістеме 9-қосымшамен толықтырылды - Түркістан облысы Арыс қалалық мәслихатының 21.07.2023 </w:t>
      </w:r>
      <w:r>
        <w:rPr>
          <w:rFonts w:ascii="Times New Roman"/>
          <w:b w:val="false"/>
          <w:i w:val="false"/>
          <w:color w:val="ff0000"/>
          <w:sz w:val="28"/>
        </w:rPr>
        <w:t>№ 6/39-VІІІ</w:t>
      </w:r>
      <w:r>
        <w:rPr>
          <w:rFonts w:ascii="Times New Roman"/>
          <w:b w:val="false"/>
          <w:i w:val="false"/>
          <w:color w:val="ff0000"/>
          <w:sz w:val="28"/>
        </w:rPr>
        <w:t xml:space="preserve"> (алғашқы ресми жарияланған күнінен бастап қолданысқа енгізіледі) шешiмiмен.</w:t>
      </w:r>
    </w:p>
    <w:p>
      <w:pPr>
        <w:spacing w:after="0"/>
        <w:ind w:left="0"/>
        <w:jc w:val="both"/>
      </w:pPr>
      <w:r>
        <w:rPr>
          <w:rFonts w:ascii="Times New Roman"/>
          <w:b w:val="false"/>
          <w:i w:val="false"/>
          <w:color w:val="000000"/>
          <w:sz w:val="28"/>
        </w:rPr>
        <w:t xml:space="preserve">
      Қызметшінің (тегі, аты, әкесінің аты (болған жағдайда)) </w:t>
      </w:r>
    </w:p>
    <w:p>
      <w:pPr>
        <w:spacing w:after="0"/>
        <w:ind w:left="0"/>
        <w:jc w:val="both"/>
      </w:pP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Қызметшінің лауазымы: _____________________________________________________________________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 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төрағасы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xml:space="preserve"> ___________________________                      ___________________________</w:t>
      </w:r>
    </w:p>
    <w:p>
      <w:pPr>
        <w:spacing w:after="0"/>
        <w:ind w:left="0"/>
        <w:jc w:val="both"/>
      </w:pPr>
      <w:r>
        <w:rPr>
          <w:rFonts w:ascii="Times New Roman"/>
          <w:b w:val="false"/>
          <w:i w:val="false"/>
          <w:color w:val="000000"/>
          <w:sz w:val="28"/>
        </w:rPr>
        <w:t xml:space="preserve"> (тегі, аты-жөнінің бірінші әріптері)               (тегі, аты-жөнінің бірінші әріптері)</w:t>
      </w:r>
    </w:p>
    <w:p>
      <w:pPr>
        <w:spacing w:after="0"/>
        <w:ind w:left="0"/>
        <w:jc w:val="both"/>
      </w:pPr>
      <w:r>
        <w:rPr>
          <w:rFonts w:ascii="Times New Roman"/>
          <w:b w:val="false"/>
          <w:i w:val="false"/>
          <w:color w:val="000000"/>
          <w:sz w:val="28"/>
        </w:rPr>
        <w:t xml:space="preserve"> күні _______________________                       күні _______________________</w:t>
      </w:r>
    </w:p>
    <w:p>
      <w:pPr>
        <w:spacing w:after="0"/>
        <w:ind w:left="0"/>
        <w:jc w:val="both"/>
      </w:pPr>
      <w:r>
        <w:rPr>
          <w:rFonts w:ascii="Times New Roman"/>
          <w:b w:val="false"/>
          <w:i w:val="false"/>
          <w:color w:val="000000"/>
          <w:sz w:val="28"/>
        </w:rPr>
        <w:t>қолы ____________________                            қолы ____________________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10-қосымша 31.08.2023 дейін қолданыста болады - Түркістан облысы Арыс қалалық мәслихатының 21.07.2023 </w:t>
      </w:r>
      <w:r>
        <w:rPr>
          <w:rFonts w:ascii="Times New Roman"/>
          <w:b w:val="false"/>
          <w:i w:val="false"/>
          <w:color w:val="ff0000"/>
          <w:sz w:val="28"/>
        </w:rPr>
        <w:t>№ 6/39-VІІІ</w:t>
      </w:r>
      <w:r>
        <w:rPr>
          <w:rFonts w:ascii="Times New Roman"/>
          <w:b w:val="false"/>
          <w:i w:val="false"/>
          <w:color w:val="ff0000"/>
          <w:sz w:val="28"/>
        </w:rPr>
        <w:t xml:space="preserve"> шешiмiмен.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Арыс қалалық мәслихат</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 бағалау</w:t>
            </w:r>
            <w:r>
              <w:br/>
            </w:r>
            <w:r>
              <w:rPr>
                <w:rFonts w:ascii="Times New Roman"/>
                <w:b w:val="false"/>
                <w:i w:val="false"/>
                <w:color w:val="000000"/>
                <w:sz w:val="20"/>
              </w:rPr>
              <w:t>әдістемесіне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w:t>
            </w:r>
            <w:r>
              <w:br/>
            </w:r>
            <w:r>
              <w:rPr>
                <w:rFonts w:ascii="Times New Roman"/>
                <w:b w:val="false"/>
                <w:i w:val="false"/>
                <w:color w:val="000000"/>
                <w:sz w:val="20"/>
              </w:rPr>
              <w:t xml:space="preserve"> (тегі,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НМИ бойынша бағалау парағы</w:t>
      </w:r>
      <w:r>
        <w:br/>
      </w:r>
      <w:r>
        <w:rPr>
          <w:rFonts w:ascii="Times New Roman"/>
          <w:b/>
          <w:i w:val="false"/>
          <w:color w:val="000000"/>
        </w:rPr>
        <w:t xml:space="preserve">____________________________________________ </w:t>
      </w:r>
      <w:r>
        <w:br/>
      </w:r>
      <w:r>
        <w:rPr>
          <w:rFonts w:ascii="Times New Roman"/>
          <w:b/>
          <w:i w:val="false"/>
          <w:color w:val="000000"/>
        </w:rPr>
        <w:t xml:space="preserve">(Т.А.Ә.,бағаланатын тұлғаның лауазымы) </w:t>
      </w:r>
      <w:r>
        <w:br/>
      </w:r>
      <w:r>
        <w:rPr>
          <w:rFonts w:ascii="Times New Roman"/>
          <w:b/>
          <w:i w:val="false"/>
          <w:color w:val="000000"/>
        </w:rPr>
        <w:t xml:space="preserve">____________________________________ </w:t>
      </w:r>
      <w:r>
        <w:br/>
      </w:r>
      <w:r>
        <w:rPr>
          <w:rFonts w:ascii="Times New Roman"/>
          <w:b/>
          <w:i w:val="false"/>
          <w:color w:val="000000"/>
        </w:rPr>
        <w:t>(бағаланатын кезең)</w:t>
      </w:r>
    </w:p>
    <w:p>
      <w:pPr>
        <w:spacing w:after="0"/>
        <w:ind w:left="0"/>
        <w:jc w:val="both"/>
      </w:pPr>
      <w:r>
        <w:rPr>
          <w:rFonts w:ascii="Times New Roman"/>
          <w:b w:val="false"/>
          <w:i w:val="false"/>
          <w:color w:val="ff0000"/>
          <w:sz w:val="28"/>
        </w:rPr>
        <w:t xml:space="preserve">
      Ескерту. Әдістеме 10-қосымшамен толықтырылды - Түркістан облысы Арыс қалалық мәслихатының 21.07.2023 </w:t>
      </w:r>
      <w:r>
        <w:rPr>
          <w:rFonts w:ascii="Times New Roman"/>
          <w:b w:val="false"/>
          <w:i w:val="false"/>
          <w:color w:val="ff0000"/>
          <w:sz w:val="28"/>
        </w:rPr>
        <w:t>№ 6/39-VІІІ</w:t>
      </w:r>
      <w:r>
        <w:rPr>
          <w:rFonts w:ascii="Times New Roman"/>
          <w:b w:val="false"/>
          <w:i w:val="false"/>
          <w:color w:val="ff0000"/>
          <w:sz w:val="28"/>
        </w:rPr>
        <w:t xml:space="preserve"> (алғашқы ресми жарияланған күнінен бастап қолданысқа енгізіледі) шешiмiмен.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w:t>
      </w:r>
    </w:p>
    <w:p>
      <w:pPr>
        <w:spacing w:after="0"/>
        <w:ind w:left="0"/>
        <w:jc w:val="both"/>
      </w:pPr>
      <w:r>
        <w:rPr>
          <w:rFonts w:ascii="Times New Roman"/>
          <w:b w:val="false"/>
          <w:i w:val="false"/>
          <w:color w:val="000000"/>
          <w:sz w:val="28"/>
        </w:rPr>
        <w:t xml:space="preserve"> (қанағаттанарлықсыз, қанағаттанарлық, тиімді, өте жақсы)</w:t>
      </w:r>
    </w:p>
    <w:p>
      <w:pPr>
        <w:spacing w:after="0"/>
        <w:ind w:left="0"/>
        <w:jc w:val="both"/>
      </w:pPr>
      <w:r>
        <w:rPr>
          <w:rFonts w:ascii="Times New Roman"/>
          <w:b w:val="false"/>
          <w:i w:val="false"/>
          <w:color w:val="000000"/>
          <w:sz w:val="28"/>
        </w:rPr>
        <w:t xml:space="preserve">
      Қызметші                                                                   Тікелей басшы </w:t>
      </w:r>
    </w:p>
    <w:p>
      <w:pPr>
        <w:spacing w:after="0"/>
        <w:ind w:left="0"/>
        <w:jc w:val="both"/>
      </w:pPr>
      <w:r>
        <w:rPr>
          <w:rFonts w:ascii="Times New Roman"/>
          <w:b w:val="false"/>
          <w:i w:val="false"/>
          <w:color w:val="000000"/>
          <w:sz w:val="28"/>
        </w:rPr>
        <w:t xml:space="preserve">___________________________                               _________________________ </w:t>
      </w:r>
    </w:p>
    <w:p>
      <w:pPr>
        <w:spacing w:after="0"/>
        <w:ind w:left="0"/>
        <w:jc w:val="both"/>
      </w:pPr>
      <w:r>
        <w:rPr>
          <w:rFonts w:ascii="Times New Roman"/>
          <w:b w:val="false"/>
          <w:i w:val="false"/>
          <w:color w:val="000000"/>
          <w:sz w:val="28"/>
        </w:rPr>
        <w:t>(тегі, аты-жөні)                                                          (тегі, аты-жөні)</w:t>
      </w:r>
    </w:p>
    <w:p>
      <w:pPr>
        <w:spacing w:after="0"/>
        <w:ind w:left="0"/>
        <w:jc w:val="both"/>
      </w:pPr>
      <w:r>
        <w:rPr>
          <w:rFonts w:ascii="Times New Roman"/>
          <w:b w:val="false"/>
          <w:i w:val="false"/>
          <w:color w:val="000000"/>
          <w:sz w:val="28"/>
        </w:rPr>
        <w:t>күні _______________________                               күні ____________________</w:t>
      </w:r>
    </w:p>
    <w:p>
      <w:pPr>
        <w:spacing w:after="0"/>
        <w:ind w:left="0"/>
        <w:jc w:val="both"/>
      </w:pPr>
      <w:r>
        <w:rPr>
          <w:rFonts w:ascii="Times New Roman"/>
          <w:b w:val="false"/>
          <w:i w:val="false"/>
          <w:color w:val="000000"/>
          <w:sz w:val="28"/>
        </w:rPr>
        <w:t>қолы ____________________                                   қолы 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11-қосымша 31.08.2023 дейін қолданыста болады - Түркістан облысы Арыс қалалық мәслихатының 21.07.2023 </w:t>
      </w:r>
      <w:r>
        <w:rPr>
          <w:rFonts w:ascii="Times New Roman"/>
          <w:b w:val="false"/>
          <w:i w:val="false"/>
          <w:color w:val="ff0000"/>
          <w:sz w:val="28"/>
        </w:rPr>
        <w:t>№ 6/39-VІІІ</w:t>
      </w:r>
      <w:r>
        <w:rPr>
          <w:rFonts w:ascii="Times New Roman"/>
          <w:b w:val="false"/>
          <w:i w:val="false"/>
          <w:color w:val="ff0000"/>
          <w:sz w:val="28"/>
        </w:rPr>
        <w:t xml:space="preserve"> шешiмiмен.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 Арыс қалалық мәслихат</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 бағалау</w:t>
            </w:r>
            <w:r>
              <w:br/>
            </w:r>
            <w:r>
              <w:rPr>
                <w:rFonts w:ascii="Times New Roman"/>
                <w:b w:val="false"/>
                <w:i w:val="false"/>
                <w:color w:val="000000"/>
                <w:sz w:val="20"/>
              </w:rPr>
              <w:t>әдістемесіне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Лауазымды тұлға </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 xml:space="preserve">күні ________________________ </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 xml:space="preserve">____________________________________________________________________ </w:t>
      </w:r>
      <w:r>
        <w:br/>
      </w:r>
      <w:r>
        <w:rPr>
          <w:rFonts w:ascii="Times New Roman"/>
          <w:b/>
          <w:i w:val="false"/>
          <w:color w:val="000000"/>
        </w:rPr>
        <w:t xml:space="preserve">(мемлекеттік органның атауы) </w:t>
      </w:r>
      <w:r>
        <w:br/>
      </w:r>
      <w:r>
        <w:rPr>
          <w:rFonts w:ascii="Times New Roman"/>
          <w:b/>
          <w:i w:val="false"/>
          <w:color w:val="000000"/>
        </w:rPr>
        <w:t xml:space="preserve">____________________________________________________________________ </w:t>
      </w:r>
      <w:r>
        <w:br/>
      </w:r>
      <w:r>
        <w:rPr>
          <w:rFonts w:ascii="Times New Roman"/>
          <w:b/>
          <w:i w:val="false"/>
          <w:color w:val="000000"/>
        </w:rPr>
        <w:t>бағалау мерзімі жыл)</w:t>
      </w:r>
    </w:p>
    <w:p>
      <w:pPr>
        <w:spacing w:after="0"/>
        <w:ind w:left="0"/>
        <w:jc w:val="both"/>
      </w:pPr>
      <w:r>
        <w:rPr>
          <w:rFonts w:ascii="Times New Roman"/>
          <w:b w:val="false"/>
          <w:i w:val="false"/>
          <w:color w:val="ff0000"/>
          <w:sz w:val="28"/>
        </w:rPr>
        <w:t xml:space="preserve">
      Ескерту. Әдістеме 11-қосымшамен толықтырылды - Түркістан облысы Арыс қалалық мәслихатының 21.07.2023 </w:t>
      </w:r>
      <w:r>
        <w:rPr>
          <w:rFonts w:ascii="Times New Roman"/>
          <w:b w:val="false"/>
          <w:i w:val="false"/>
          <w:color w:val="ff0000"/>
          <w:sz w:val="28"/>
        </w:rPr>
        <w:t>№ 6/39-VІІІ</w:t>
      </w:r>
      <w:r>
        <w:rPr>
          <w:rFonts w:ascii="Times New Roman"/>
          <w:b w:val="false"/>
          <w:i w:val="false"/>
          <w:color w:val="ff0000"/>
          <w:sz w:val="28"/>
        </w:rPr>
        <w:t xml:space="preserve"> (алғашқы ресми жарияланған күнінен бастап қолданысқа енгізіледі) шешiмiмен.</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Комиссия қорытындысы: ____________________________________ </w:t>
      </w:r>
    </w:p>
    <w:p>
      <w:pPr>
        <w:spacing w:after="0"/>
        <w:ind w:left="0"/>
        <w:jc w:val="both"/>
      </w:pPr>
      <w:r>
        <w:rPr>
          <w:rFonts w:ascii="Times New Roman"/>
          <w:b w:val="false"/>
          <w:i w:val="false"/>
          <w:color w:val="000000"/>
          <w:sz w:val="28"/>
        </w:rPr>
        <w:t xml:space="preserve">Тексерілді: </w:t>
      </w:r>
    </w:p>
    <w:p>
      <w:pPr>
        <w:spacing w:after="0"/>
        <w:ind w:left="0"/>
        <w:jc w:val="both"/>
      </w:pPr>
      <w:r>
        <w:rPr>
          <w:rFonts w:ascii="Times New Roman"/>
          <w:b w:val="false"/>
          <w:i w:val="false"/>
          <w:color w:val="000000"/>
          <w:sz w:val="28"/>
        </w:rPr>
        <w:t xml:space="preserve">Комиссияның хатшысы: _________________________ Күні: ___________ </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 xml:space="preserve">Комиссияның төрағасы: _________________________ Күні: ____________ </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 xml:space="preserve">Комиссияның мүшесі: __________________________ Күні: ______________ </w:t>
      </w:r>
    </w:p>
    <w:p>
      <w:pPr>
        <w:spacing w:after="0"/>
        <w:ind w:left="0"/>
        <w:jc w:val="both"/>
      </w:pP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