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c028" w14:textId="867c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бойынша қоршаған ортаға теріс әсер еткені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2023 жылғы 11 қыркүйектегі № 5/73-VIII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576-бабына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облыстық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бойынша қоршаған ортаға теріс әсер еткені үшін төлемақы мөлшерлемелері бекітілсін және жоғарылатылсын.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5/73-VIII шешіміне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 қоршаған ортаға теріс әсер еткені үшін төлемақы мөлшерлемелері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Түркістан облыстық мәслихатының 13.12.2023 </w:t>
      </w:r>
      <w:r>
        <w:rPr>
          <w:rFonts w:ascii="Times New Roman"/>
          <w:b w:val="false"/>
          <w:i w:val="false"/>
          <w:color w:val="ff0000"/>
          <w:sz w:val="28"/>
        </w:rPr>
        <w:t>№ 7/103-VIII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Күкіртсутек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Оттегіне биологиялық қажеттілік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Өндіріс пен тұтыну қалдықтарын көмгені үшін төлемақы мөлшерлемелері мыналарды құрайды: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Көмірсутектерді барлау және (немесе)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7,54 АЕК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