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ef9a8" w14:textId="95ef9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облысы әкімдігінің 2023 жылғы 15 тамыздағы № 157 "2023-2024 оқу жылына техникалық және кәсіптік, орта білімнен кейінгі білімі бар кадрларды даярлауға арналған мемлекеттік білім беру тапсырысын бекіту туралы" қаулысына өзгеріс енгізу туралы</w:t>
      </w:r>
    </w:p>
    <w:p>
      <w:pPr>
        <w:spacing w:after="0"/>
        <w:ind w:left="0"/>
        <w:jc w:val="both"/>
      </w:pPr>
      <w:r>
        <w:rPr>
          <w:rFonts w:ascii="Times New Roman"/>
          <w:b w:val="false"/>
          <w:i w:val="false"/>
          <w:color w:val="000000"/>
          <w:sz w:val="28"/>
        </w:rPr>
        <w:t>Түркістан облысы әкiмдiгiнiң 2023 жылғы 19 желтоқсандағы № 289 қаулысы</w:t>
      </w:r>
    </w:p>
    <w:p>
      <w:pPr>
        <w:spacing w:after="0"/>
        <w:ind w:left="0"/>
        <w:jc w:val="both"/>
      </w:pPr>
      <w:bookmarkStart w:name="z1" w:id="0"/>
      <w:r>
        <w:rPr>
          <w:rFonts w:ascii="Times New Roman"/>
          <w:b w:val="false"/>
          <w:i w:val="false"/>
          <w:color w:val="000000"/>
          <w:sz w:val="28"/>
        </w:rPr>
        <w:t>
      Түркістан облысы әкімдігі ҚАУЛЫ ЕТЕДІ:</w:t>
      </w:r>
    </w:p>
    <w:bookmarkEnd w:id="0"/>
    <w:bookmarkStart w:name="z2" w:id="1"/>
    <w:p>
      <w:pPr>
        <w:spacing w:after="0"/>
        <w:ind w:left="0"/>
        <w:jc w:val="both"/>
      </w:pPr>
      <w:r>
        <w:rPr>
          <w:rFonts w:ascii="Times New Roman"/>
          <w:b w:val="false"/>
          <w:i w:val="false"/>
          <w:color w:val="000000"/>
          <w:sz w:val="28"/>
        </w:rPr>
        <w:t xml:space="preserve">
      1. "2023-2024 оқу жылына техникалық және кәсіптік, орта білімнен кейінгі білімі бар кадрларды даярлауға арналған мемлекеттік білім беру тапсырысын бекіту туралы" Түркістан облысы әкімдігінің 2023 жылғы 15 тамыздағы № 157 </w:t>
      </w:r>
      <w:r>
        <w:rPr>
          <w:rFonts w:ascii="Times New Roman"/>
          <w:b w:val="false"/>
          <w:i w:val="false"/>
          <w:color w:val="000000"/>
          <w:sz w:val="28"/>
        </w:rPr>
        <w:t>қаулысына</w:t>
      </w:r>
      <w:r>
        <w:rPr>
          <w:rFonts w:ascii="Times New Roman"/>
          <w:b w:val="false"/>
          <w:i w:val="false"/>
          <w:color w:val="000000"/>
          <w:sz w:val="28"/>
        </w:rPr>
        <w:t xml:space="preserve">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"Түркістан облысының білім басқармасы" мемлекеттік мекемесі:</w:t>
      </w:r>
    </w:p>
    <w:bookmarkEnd w:id="3"/>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Түркістан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2) осы қаулының ресми жарияланғанынан кейін оның Түркістан облысы әкімдігінің интернет-ресурсында орналастырылуын қамтамасыз етсін.</w:t>
      </w:r>
    </w:p>
    <w:bookmarkStart w:name="z5" w:id="4"/>
    <w:p>
      <w:pPr>
        <w:spacing w:after="0"/>
        <w:ind w:left="0"/>
        <w:jc w:val="both"/>
      </w:pPr>
      <w:r>
        <w:rPr>
          <w:rFonts w:ascii="Times New Roman"/>
          <w:b w:val="false"/>
          <w:i w:val="false"/>
          <w:color w:val="000000"/>
          <w:sz w:val="28"/>
        </w:rPr>
        <w:t>
      3. Осы қаулының орындалуын бақылау жетекшілік ететін Түркістан облысы әкiмiнiң орынбасарына жүктелсiн.</w:t>
      </w:r>
    </w:p>
    <w:bookmarkEnd w:id="4"/>
    <w:bookmarkStart w:name="z6" w:id="5"/>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Сатыбалды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облысы әкімдігінің</w:t>
            </w:r>
            <w:r>
              <w:br/>
            </w:r>
            <w:r>
              <w:rPr>
                <w:rFonts w:ascii="Times New Roman"/>
                <w:b w:val="false"/>
                <w:i w:val="false"/>
                <w:color w:val="000000"/>
                <w:sz w:val="20"/>
              </w:rPr>
              <w:t>2023 жылғы 19 желтоқсандағы</w:t>
            </w:r>
            <w:r>
              <w:br/>
            </w:r>
            <w:r>
              <w:rPr>
                <w:rFonts w:ascii="Times New Roman"/>
                <w:b w:val="false"/>
                <w:i w:val="false"/>
                <w:color w:val="000000"/>
                <w:sz w:val="20"/>
              </w:rPr>
              <w:t>№ 289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облысы әкімдігінің</w:t>
            </w:r>
            <w:r>
              <w:br/>
            </w:r>
            <w:r>
              <w:rPr>
                <w:rFonts w:ascii="Times New Roman"/>
                <w:b w:val="false"/>
                <w:i w:val="false"/>
                <w:color w:val="000000"/>
                <w:sz w:val="20"/>
              </w:rPr>
              <w:t>2023 жылғы 15 тамыздағы</w:t>
            </w:r>
            <w:r>
              <w:br/>
            </w:r>
            <w:r>
              <w:rPr>
                <w:rFonts w:ascii="Times New Roman"/>
                <w:b w:val="false"/>
                <w:i w:val="false"/>
                <w:color w:val="000000"/>
                <w:sz w:val="20"/>
              </w:rPr>
              <w:t>№ 157 қаулысына қосымша</w:t>
            </w:r>
          </w:p>
        </w:tc>
      </w:tr>
    </w:tbl>
    <w:p>
      <w:pPr>
        <w:spacing w:after="0"/>
        <w:ind w:left="0"/>
        <w:jc w:val="left"/>
      </w:pPr>
      <w:r>
        <w:rPr>
          <w:rFonts w:ascii="Times New Roman"/>
          <w:b/>
          <w:i w:val="false"/>
          <w:color w:val="000000"/>
        </w:rPr>
        <w:t xml:space="preserve"> 2023-2024 оқу жылына техникалық және кәсіптік, орта білімнен кейінгі білімі бар кадрларды даярлауға арналған мемлекеттік білім беру тапсырысы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коды мен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тапсырысының көлемі, орын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айда бір маманды оқытуға жұмсалатын шығыстардың орташа құны,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дағдарыс жағдайына жақындаған аймақта бір айда бір маманды оқытуға жұмсалатын шығыстардың орташа құны,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Білім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01120100</w:t>
            </w:r>
          </w:p>
          <w:p>
            <w:pPr>
              <w:spacing w:after="20"/>
              <w:ind w:left="20"/>
              <w:jc w:val="both"/>
            </w:pPr>
            <w:r>
              <w:rPr>
                <w:rFonts w:ascii="Times New Roman"/>
                <w:b w:val="false"/>
                <w:i w:val="false"/>
                <w:color w:val="000000"/>
                <w:sz w:val="20"/>
              </w:rPr>
              <w:t>
Мектепке дейінгі тәрбие және оқыту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33178,2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37063,8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40473,4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01140100</w:t>
            </w:r>
          </w:p>
          <w:p>
            <w:pPr>
              <w:spacing w:after="20"/>
              <w:ind w:left="20"/>
              <w:jc w:val="both"/>
            </w:pPr>
            <w:r>
              <w:rPr>
                <w:rFonts w:ascii="Times New Roman"/>
                <w:b w:val="false"/>
                <w:i w:val="false"/>
                <w:color w:val="000000"/>
                <w:sz w:val="20"/>
              </w:rPr>
              <w:t>
Бастауыш білім беру педагогикасы мен әдістемесі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33178,2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37063,8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40473,4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01140200</w:t>
            </w:r>
          </w:p>
          <w:p>
            <w:pPr>
              <w:spacing w:after="20"/>
              <w:ind w:left="20"/>
              <w:jc w:val="both"/>
            </w:pPr>
            <w:r>
              <w:rPr>
                <w:rFonts w:ascii="Times New Roman"/>
                <w:b w:val="false"/>
                <w:i w:val="false"/>
                <w:color w:val="000000"/>
                <w:sz w:val="20"/>
              </w:rPr>
              <w:t>
Музыкалық білім беру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33178,2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37063,8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40473,4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01140500</w:t>
            </w:r>
          </w:p>
          <w:p>
            <w:pPr>
              <w:spacing w:after="20"/>
              <w:ind w:left="20"/>
              <w:jc w:val="both"/>
            </w:pPr>
            <w:r>
              <w:rPr>
                <w:rFonts w:ascii="Times New Roman"/>
                <w:b w:val="false"/>
                <w:i w:val="false"/>
                <w:color w:val="000000"/>
                <w:sz w:val="20"/>
              </w:rPr>
              <w:t>
Дене тәрбиесі және спорт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33178,2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37063,8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40473,4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01140600</w:t>
            </w:r>
          </w:p>
          <w:p>
            <w:pPr>
              <w:spacing w:after="20"/>
              <w:ind w:left="20"/>
              <w:jc w:val="both"/>
            </w:pPr>
            <w:r>
              <w:rPr>
                <w:rFonts w:ascii="Times New Roman"/>
                <w:b w:val="false"/>
                <w:i w:val="false"/>
                <w:color w:val="000000"/>
                <w:sz w:val="20"/>
              </w:rPr>
              <w:t>
Негізгі орта білім берудегі тіл мен әдебиетті оқытудың педагогикасы мен әдістемесі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33178,2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37063,8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40473,4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01140700</w:t>
            </w:r>
          </w:p>
          <w:p>
            <w:pPr>
              <w:spacing w:after="20"/>
              <w:ind w:left="20"/>
              <w:jc w:val="both"/>
            </w:pPr>
            <w:r>
              <w:rPr>
                <w:rFonts w:ascii="Times New Roman"/>
                <w:b w:val="false"/>
                <w:i w:val="false"/>
                <w:color w:val="000000"/>
                <w:sz w:val="20"/>
              </w:rPr>
              <w:t>
Информатика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33178,2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37063,8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40473,4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01140800</w:t>
            </w:r>
          </w:p>
          <w:p>
            <w:pPr>
              <w:spacing w:after="20"/>
              <w:ind w:left="20"/>
              <w:jc w:val="both"/>
            </w:pPr>
            <w:r>
              <w:rPr>
                <w:rFonts w:ascii="Times New Roman"/>
                <w:b w:val="false"/>
                <w:i w:val="false"/>
                <w:color w:val="000000"/>
                <w:sz w:val="20"/>
              </w:rPr>
              <w:t>
Кәсіптік оқыту (салалар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33753,2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37638,8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41048,4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Өнер және гуманитарлық ғылымдар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02110300</w:t>
            </w:r>
          </w:p>
          <w:p>
            <w:pPr>
              <w:spacing w:after="20"/>
              <w:ind w:left="20"/>
              <w:jc w:val="both"/>
            </w:pPr>
            <w:r>
              <w:rPr>
                <w:rFonts w:ascii="Times New Roman"/>
                <w:b w:val="false"/>
                <w:i w:val="false"/>
                <w:color w:val="000000"/>
                <w:sz w:val="20"/>
              </w:rPr>
              <w:t>
Графикалық және мультимедиялық дизайн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36915,7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48096,5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02120100</w:t>
            </w:r>
          </w:p>
          <w:p>
            <w:pPr>
              <w:spacing w:after="20"/>
              <w:ind w:left="20"/>
              <w:jc w:val="both"/>
            </w:pPr>
            <w:r>
              <w:rPr>
                <w:rFonts w:ascii="Times New Roman"/>
                <w:b w:val="false"/>
                <w:i w:val="false"/>
                <w:color w:val="000000"/>
                <w:sz w:val="20"/>
              </w:rPr>
              <w:t>
Интерьер дизайны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36915,7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48096,5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02120200</w:t>
            </w:r>
          </w:p>
          <w:p>
            <w:pPr>
              <w:spacing w:after="20"/>
              <w:ind w:left="20"/>
              <w:jc w:val="both"/>
            </w:pPr>
            <w:r>
              <w:rPr>
                <w:rFonts w:ascii="Times New Roman"/>
                <w:b w:val="false"/>
                <w:i w:val="false"/>
                <w:color w:val="000000"/>
                <w:sz w:val="20"/>
              </w:rPr>
              <w:t>
Киім дизайны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36915,7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48096,5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02140100</w:t>
            </w:r>
          </w:p>
          <w:p>
            <w:pPr>
              <w:spacing w:after="20"/>
              <w:ind w:left="20"/>
              <w:jc w:val="both"/>
            </w:pPr>
            <w:r>
              <w:rPr>
                <w:rFonts w:ascii="Times New Roman"/>
                <w:b w:val="false"/>
                <w:i w:val="false"/>
                <w:color w:val="000000"/>
                <w:sz w:val="20"/>
              </w:rPr>
              <w:t xml:space="preserve">
Сәндік қолданбалы және халықтық кәсіпшілік өнері (бейін бойынша)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36915,7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48096,5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02151000</w:t>
            </w:r>
          </w:p>
          <w:p>
            <w:pPr>
              <w:spacing w:after="20"/>
              <w:ind w:left="20"/>
              <w:jc w:val="both"/>
            </w:pPr>
            <w:r>
              <w:rPr>
                <w:rFonts w:ascii="Times New Roman"/>
                <w:b w:val="false"/>
                <w:i w:val="false"/>
                <w:color w:val="000000"/>
                <w:sz w:val="20"/>
              </w:rPr>
              <w:t>
Халықтық көркем шығармашылығы түрлері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36915,7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48096,5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02210100</w:t>
            </w:r>
          </w:p>
          <w:p>
            <w:pPr>
              <w:spacing w:after="20"/>
              <w:ind w:left="20"/>
              <w:jc w:val="both"/>
            </w:pPr>
            <w:r>
              <w:rPr>
                <w:rFonts w:ascii="Times New Roman"/>
                <w:b w:val="false"/>
                <w:i w:val="false"/>
                <w:color w:val="000000"/>
                <w:sz w:val="20"/>
              </w:rPr>
              <w:t>
Исламтану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33178,2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37063,8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40473,4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Кәсіпкерлік, басқару және құқық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04120100</w:t>
            </w:r>
          </w:p>
          <w:p>
            <w:pPr>
              <w:spacing w:after="20"/>
              <w:ind w:left="20"/>
              <w:jc w:val="both"/>
            </w:pPr>
            <w:r>
              <w:rPr>
                <w:rFonts w:ascii="Times New Roman"/>
                <w:b w:val="false"/>
                <w:i w:val="false"/>
                <w:color w:val="000000"/>
                <w:sz w:val="20"/>
              </w:rPr>
              <w:t>
Банк 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33753,2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37638,8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41048,4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04210100</w:t>
            </w:r>
          </w:p>
          <w:p>
            <w:pPr>
              <w:spacing w:after="20"/>
              <w:ind w:left="20"/>
              <w:jc w:val="both"/>
            </w:pPr>
            <w:r>
              <w:rPr>
                <w:rFonts w:ascii="Times New Roman"/>
                <w:b w:val="false"/>
                <w:i w:val="false"/>
                <w:color w:val="000000"/>
                <w:sz w:val="20"/>
              </w:rPr>
              <w:t>
Құқықтану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33178,2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37063,8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40473,4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03220200</w:t>
            </w:r>
          </w:p>
          <w:p>
            <w:pPr>
              <w:spacing w:after="20"/>
              <w:ind w:left="20"/>
              <w:jc w:val="both"/>
            </w:pPr>
            <w:r>
              <w:rPr>
                <w:rFonts w:ascii="Times New Roman"/>
                <w:b w:val="false"/>
                <w:i w:val="false"/>
                <w:color w:val="000000"/>
                <w:sz w:val="20"/>
              </w:rPr>
              <w:t>
Басқаруды құжаттамалық қамтамасыз ету және мұрағаттану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33178,2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37063,8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40473,4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44359</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04110100</w:t>
            </w:r>
          </w:p>
          <w:p>
            <w:pPr>
              <w:spacing w:after="20"/>
              <w:ind w:left="20"/>
              <w:jc w:val="both"/>
            </w:pPr>
            <w:r>
              <w:rPr>
                <w:rFonts w:ascii="Times New Roman"/>
                <w:b w:val="false"/>
                <w:i w:val="false"/>
                <w:color w:val="000000"/>
                <w:sz w:val="20"/>
              </w:rPr>
              <w:t>
Есеп және аудит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33753,2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37638,8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41048,4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05220100</w:t>
            </w:r>
          </w:p>
          <w:p>
            <w:pPr>
              <w:spacing w:after="20"/>
              <w:ind w:left="20"/>
              <w:jc w:val="both"/>
            </w:pPr>
            <w:r>
              <w:rPr>
                <w:rFonts w:ascii="Times New Roman"/>
                <w:b w:val="false"/>
                <w:i w:val="false"/>
                <w:color w:val="000000"/>
                <w:sz w:val="20"/>
              </w:rPr>
              <w:t>
Экология және табиғатты қорғау қызметі (түрлері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33753,2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37638,8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41048,4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Ақпараттық-коммуникациялық технологиялар</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06120100</w:t>
            </w:r>
          </w:p>
          <w:p>
            <w:pPr>
              <w:spacing w:after="20"/>
              <w:ind w:left="20"/>
              <w:jc w:val="both"/>
            </w:pPr>
            <w:r>
              <w:rPr>
                <w:rFonts w:ascii="Times New Roman"/>
                <w:b w:val="false"/>
                <w:i w:val="false"/>
                <w:color w:val="000000"/>
                <w:sz w:val="20"/>
              </w:rPr>
              <w:t>
Есептеу техникасы және ақпараттық желілер (түрлері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33753,2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37638,8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41048,4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06130100</w:t>
            </w:r>
          </w:p>
          <w:p>
            <w:pPr>
              <w:spacing w:after="20"/>
              <w:ind w:left="20"/>
              <w:jc w:val="both"/>
            </w:pPr>
            <w:r>
              <w:rPr>
                <w:rFonts w:ascii="Times New Roman"/>
                <w:b w:val="false"/>
                <w:i w:val="false"/>
                <w:color w:val="000000"/>
                <w:sz w:val="20"/>
              </w:rPr>
              <w:t>
Бағдарламалық қамтамасыз ету (түрлері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33753,2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37638,8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41048,4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Инженерлік, өңдеу және құрылыс салалары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05320200</w:t>
            </w:r>
          </w:p>
          <w:p>
            <w:pPr>
              <w:spacing w:after="20"/>
              <w:ind w:left="20"/>
              <w:jc w:val="both"/>
            </w:pPr>
            <w:r>
              <w:rPr>
                <w:rFonts w:ascii="Times New Roman"/>
                <w:b w:val="false"/>
                <w:i w:val="false"/>
                <w:color w:val="000000"/>
                <w:sz w:val="20"/>
              </w:rPr>
              <w:t>
Пайдалы қазба кен орындарын іздеу мен барлаудың технологиясы мен техникасы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33753,2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37638,8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41048,4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07110400</w:t>
            </w:r>
          </w:p>
          <w:p>
            <w:pPr>
              <w:spacing w:after="20"/>
              <w:ind w:left="20"/>
              <w:jc w:val="both"/>
            </w:pPr>
            <w:r>
              <w:rPr>
                <w:rFonts w:ascii="Times New Roman"/>
                <w:b w:val="false"/>
                <w:i w:val="false"/>
                <w:color w:val="000000"/>
                <w:sz w:val="20"/>
              </w:rPr>
              <w:t>
Зертханалық технология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36915,7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48096,5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07130100</w:t>
            </w:r>
          </w:p>
          <w:p>
            <w:pPr>
              <w:spacing w:after="20"/>
              <w:ind w:left="20"/>
              <w:jc w:val="both"/>
            </w:pPr>
            <w:r>
              <w:rPr>
                <w:rFonts w:ascii="Times New Roman"/>
                <w:b w:val="false"/>
                <w:i w:val="false"/>
                <w:color w:val="000000"/>
                <w:sz w:val="20"/>
              </w:rPr>
              <w:t>
Электр жабдықтары (түрлері және салалары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36915,7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48096,5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07130200</w:t>
            </w:r>
          </w:p>
          <w:p>
            <w:pPr>
              <w:spacing w:after="20"/>
              <w:ind w:left="20"/>
              <w:jc w:val="both"/>
            </w:pPr>
            <w:r>
              <w:rPr>
                <w:rFonts w:ascii="Times New Roman"/>
                <w:b w:val="false"/>
                <w:i w:val="false"/>
                <w:color w:val="000000"/>
                <w:sz w:val="20"/>
              </w:rPr>
              <w:t>
Электрмен қамтамасыз ету (салалар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36915,7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48096,5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07130700</w:t>
            </w:r>
          </w:p>
          <w:p>
            <w:pPr>
              <w:spacing w:after="20"/>
              <w:ind w:left="20"/>
              <w:jc w:val="both"/>
            </w:pPr>
            <w:r>
              <w:rPr>
                <w:rFonts w:ascii="Times New Roman"/>
                <w:b w:val="false"/>
                <w:i w:val="false"/>
                <w:color w:val="000000"/>
                <w:sz w:val="20"/>
              </w:rPr>
              <w:t xml:space="preserve">
Электромеханикалық жабдықтарға техникалық қызмет көрсету, жөндеу және пайдалану (түрлері және салалары бойынша)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36915,7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48096,5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07140100</w:t>
            </w:r>
          </w:p>
          <w:p>
            <w:pPr>
              <w:spacing w:after="20"/>
              <w:ind w:left="20"/>
              <w:jc w:val="both"/>
            </w:pPr>
            <w:r>
              <w:rPr>
                <w:rFonts w:ascii="Times New Roman"/>
                <w:b w:val="false"/>
                <w:i w:val="false"/>
                <w:color w:val="000000"/>
                <w:sz w:val="20"/>
              </w:rPr>
              <w:t>
Технологиялық процесстерді автоматтандыру және басқару (бейін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36915,7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48096,5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07140200</w:t>
            </w:r>
          </w:p>
          <w:p>
            <w:pPr>
              <w:spacing w:after="20"/>
              <w:ind w:left="20"/>
              <w:jc w:val="both"/>
            </w:pPr>
            <w:r>
              <w:rPr>
                <w:rFonts w:ascii="Times New Roman"/>
                <w:b w:val="false"/>
                <w:i w:val="false"/>
                <w:color w:val="000000"/>
                <w:sz w:val="20"/>
              </w:rPr>
              <w:t>
Өндірістің автоматтандырылған жүйелеріне қызмет көрсету және жөндеу (салалар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36915,7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48096,5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07140500</w:t>
            </w:r>
          </w:p>
          <w:p>
            <w:pPr>
              <w:spacing w:after="20"/>
              <w:ind w:left="20"/>
              <w:jc w:val="both"/>
            </w:pPr>
            <w:r>
              <w:rPr>
                <w:rFonts w:ascii="Times New Roman"/>
                <w:b w:val="false"/>
                <w:i w:val="false"/>
                <w:color w:val="000000"/>
                <w:sz w:val="20"/>
              </w:rPr>
              <w:t>
Сандық техника (түрлері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33753,2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37638,8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41048,4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07140400</w:t>
            </w:r>
          </w:p>
          <w:p>
            <w:pPr>
              <w:spacing w:after="20"/>
              <w:ind w:left="20"/>
              <w:jc w:val="both"/>
            </w:pPr>
            <w:r>
              <w:rPr>
                <w:rFonts w:ascii="Times New Roman"/>
                <w:b w:val="false"/>
                <w:i w:val="false"/>
                <w:color w:val="000000"/>
                <w:sz w:val="20"/>
              </w:rPr>
              <w:t>
Робототехника және кірістірілетін жүйелер (салалар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33753,2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37638,8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41048,4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07140700</w:t>
            </w:r>
          </w:p>
          <w:p>
            <w:pPr>
              <w:spacing w:after="20"/>
              <w:ind w:left="20"/>
              <w:jc w:val="both"/>
            </w:pPr>
            <w:r>
              <w:rPr>
                <w:rFonts w:ascii="Times New Roman"/>
                <w:b w:val="false"/>
                <w:i w:val="false"/>
                <w:color w:val="000000"/>
                <w:sz w:val="20"/>
              </w:rPr>
              <w:t>
Автоматика, телемеханика және темір жол көлігіндегі қозғалысты басқару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36915,7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48096,5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07150100</w:t>
            </w:r>
          </w:p>
          <w:p>
            <w:pPr>
              <w:spacing w:after="20"/>
              <w:ind w:left="20"/>
              <w:jc w:val="both"/>
            </w:pPr>
            <w:r>
              <w:rPr>
                <w:rFonts w:ascii="Times New Roman"/>
                <w:b w:val="false"/>
                <w:i w:val="false"/>
                <w:color w:val="000000"/>
                <w:sz w:val="20"/>
              </w:rPr>
              <w:t>
Машина жасау технологиясы (түрлері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36915,7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48096,5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07150300</w:t>
            </w:r>
          </w:p>
          <w:p>
            <w:pPr>
              <w:spacing w:after="20"/>
              <w:ind w:left="20"/>
              <w:jc w:val="both"/>
            </w:pPr>
            <w:r>
              <w:rPr>
                <w:rFonts w:ascii="Times New Roman"/>
                <w:b w:val="false"/>
                <w:i w:val="false"/>
                <w:color w:val="000000"/>
                <w:sz w:val="20"/>
              </w:rPr>
              <w:t>
Токарлық іс (түрлері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36915,7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48096,5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07150500</w:t>
            </w:r>
          </w:p>
          <w:p>
            <w:pPr>
              <w:spacing w:after="20"/>
              <w:ind w:left="20"/>
              <w:jc w:val="both"/>
            </w:pPr>
            <w:r>
              <w:rPr>
                <w:rFonts w:ascii="Times New Roman"/>
                <w:b w:val="false"/>
                <w:i w:val="false"/>
                <w:color w:val="000000"/>
                <w:sz w:val="20"/>
              </w:rPr>
              <w:t>
Дәнекерлеу ісі (түрлері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36915,7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48096,5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07150600</w:t>
            </w:r>
          </w:p>
          <w:p>
            <w:pPr>
              <w:spacing w:after="20"/>
              <w:ind w:left="20"/>
              <w:jc w:val="both"/>
            </w:pPr>
            <w:r>
              <w:rPr>
                <w:rFonts w:ascii="Times New Roman"/>
                <w:b w:val="false"/>
                <w:i w:val="false"/>
                <w:color w:val="000000"/>
                <w:sz w:val="20"/>
              </w:rPr>
              <w:t>
Слесарлық іс (салалар және түрлері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33753,2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37638,8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41048,4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07151100</w:t>
            </w:r>
          </w:p>
          <w:p>
            <w:pPr>
              <w:spacing w:after="20"/>
              <w:ind w:left="20"/>
              <w:jc w:val="both"/>
            </w:pPr>
            <w:r>
              <w:rPr>
                <w:rFonts w:ascii="Times New Roman"/>
                <w:b w:val="false"/>
                <w:i w:val="false"/>
                <w:color w:val="000000"/>
                <w:sz w:val="20"/>
              </w:rPr>
              <w:t>
Машиналар мен жабдықтарды пайдалану (өнеркәсіп салалары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36915,7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48096,5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07160500</w:t>
            </w:r>
          </w:p>
          <w:p>
            <w:pPr>
              <w:spacing w:after="20"/>
              <w:ind w:left="20"/>
              <w:jc w:val="both"/>
            </w:pPr>
            <w:r>
              <w:rPr>
                <w:rFonts w:ascii="Times New Roman"/>
                <w:b w:val="false"/>
                <w:i w:val="false"/>
                <w:color w:val="000000"/>
                <w:sz w:val="20"/>
              </w:rPr>
              <w:t>
Темір жолдың жылжымалы құрамын пайдалану, жөндеу және техникалық қызмет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36915,7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48096,5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07161300</w:t>
            </w:r>
          </w:p>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36915,7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48096,5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07161600</w:t>
            </w:r>
          </w:p>
          <w:p>
            <w:pPr>
              <w:spacing w:after="20"/>
              <w:ind w:left="20"/>
              <w:jc w:val="both"/>
            </w:pPr>
            <w:r>
              <w:rPr>
                <w:rFonts w:ascii="Times New Roman"/>
                <w:b w:val="false"/>
                <w:i w:val="false"/>
                <w:color w:val="000000"/>
                <w:sz w:val="20"/>
              </w:rPr>
              <w:t>
Ауыл шаруашылығын механикаландыру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33753,2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37638,8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41048,4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07210300</w:t>
            </w:r>
          </w:p>
          <w:p>
            <w:pPr>
              <w:spacing w:after="20"/>
              <w:ind w:left="20"/>
              <w:jc w:val="both"/>
            </w:pPr>
            <w:r>
              <w:rPr>
                <w:rFonts w:ascii="Times New Roman"/>
                <w:b w:val="false"/>
                <w:i w:val="false"/>
                <w:color w:val="000000"/>
                <w:sz w:val="20"/>
              </w:rPr>
              <w:t>
Нан пісіру, макарон және кондитер өндірісі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36915,7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48096,5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07211300</w:t>
            </w:r>
          </w:p>
          <w:p>
            <w:pPr>
              <w:spacing w:after="20"/>
              <w:ind w:left="20"/>
              <w:jc w:val="both"/>
            </w:pPr>
            <w:r>
              <w:rPr>
                <w:rFonts w:ascii="Times New Roman"/>
                <w:b w:val="false"/>
                <w:i w:val="false"/>
                <w:color w:val="000000"/>
                <w:sz w:val="20"/>
              </w:rPr>
              <w:t>
Тағам өндірісінің технологиясы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36915,7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48096,5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07220700</w:t>
            </w:r>
          </w:p>
          <w:p>
            <w:pPr>
              <w:spacing w:after="20"/>
              <w:ind w:left="20"/>
              <w:jc w:val="both"/>
            </w:pPr>
            <w:r>
              <w:rPr>
                <w:rFonts w:ascii="Times New Roman"/>
                <w:b w:val="false"/>
                <w:i w:val="false"/>
                <w:color w:val="000000"/>
                <w:sz w:val="20"/>
              </w:rPr>
              <w:t>
Полимерлік өндіріс технологиясы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36915,7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48096,5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07221400</w:t>
            </w:r>
          </w:p>
          <w:p>
            <w:pPr>
              <w:spacing w:after="20"/>
              <w:ind w:left="20"/>
              <w:jc w:val="both"/>
            </w:pPr>
            <w:r>
              <w:rPr>
                <w:rFonts w:ascii="Times New Roman"/>
                <w:b w:val="false"/>
                <w:i w:val="false"/>
                <w:color w:val="000000"/>
                <w:sz w:val="20"/>
              </w:rPr>
              <w:t>
Жиһаз өндірісі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36915,7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48096,5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07230100</w:t>
            </w:r>
          </w:p>
          <w:p>
            <w:pPr>
              <w:spacing w:after="20"/>
              <w:ind w:left="20"/>
              <w:jc w:val="both"/>
            </w:pPr>
            <w:r>
              <w:rPr>
                <w:rFonts w:ascii="Times New Roman"/>
                <w:b w:val="false"/>
                <w:i w:val="false"/>
                <w:color w:val="000000"/>
                <w:sz w:val="20"/>
              </w:rPr>
              <w:t>
Тігін өндірісі және киімдерді үлгілеу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36915,7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48096,5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07230100</w:t>
            </w:r>
          </w:p>
          <w:p>
            <w:pPr>
              <w:spacing w:after="20"/>
              <w:ind w:left="20"/>
              <w:jc w:val="both"/>
            </w:pPr>
            <w:r>
              <w:rPr>
                <w:rFonts w:ascii="Times New Roman"/>
                <w:b w:val="false"/>
                <w:i w:val="false"/>
                <w:color w:val="000000"/>
                <w:sz w:val="20"/>
              </w:rPr>
              <w:t>
Тігін өндірісі және киімдерді үлгілеу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07230600</w:t>
            </w:r>
          </w:p>
          <w:p>
            <w:pPr>
              <w:spacing w:after="20"/>
              <w:ind w:left="20"/>
              <w:jc w:val="both"/>
            </w:pPr>
            <w:r>
              <w:rPr>
                <w:rFonts w:ascii="Times New Roman"/>
                <w:b w:val="false"/>
                <w:i w:val="false"/>
                <w:color w:val="000000"/>
                <w:sz w:val="20"/>
              </w:rPr>
              <w:t>
Талшықты материалдарды өңдеу технологиясы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36915,7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48096,5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07320100</w:t>
            </w:r>
          </w:p>
          <w:p>
            <w:pPr>
              <w:spacing w:after="20"/>
              <w:ind w:left="20"/>
              <w:jc w:val="both"/>
            </w:pPr>
            <w:r>
              <w:rPr>
                <w:rFonts w:ascii="Times New Roman"/>
                <w:b w:val="false"/>
                <w:i w:val="false"/>
                <w:color w:val="000000"/>
                <w:sz w:val="20"/>
              </w:rPr>
              <w:t>
Ғимараттар мен құрылыстарды салу және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36915,7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48096,5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62204,2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69975,2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75093,7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82864,7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07320700</w:t>
            </w:r>
          </w:p>
          <w:p>
            <w:pPr>
              <w:spacing w:after="20"/>
              <w:ind w:left="20"/>
              <w:jc w:val="both"/>
            </w:pPr>
            <w:r>
              <w:rPr>
                <w:rFonts w:ascii="Times New Roman"/>
                <w:b w:val="false"/>
                <w:i w:val="false"/>
                <w:color w:val="000000"/>
                <w:sz w:val="20"/>
              </w:rPr>
              <w:t>
Автомобиль жолдары мен аэродромдар құрылысы және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36915,7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48096,5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07321100</w:t>
            </w:r>
          </w:p>
          <w:p>
            <w:pPr>
              <w:spacing w:after="20"/>
              <w:ind w:left="20"/>
              <w:jc w:val="both"/>
            </w:pPr>
            <w:r>
              <w:rPr>
                <w:rFonts w:ascii="Times New Roman"/>
                <w:b w:val="false"/>
                <w:i w:val="false"/>
                <w:color w:val="000000"/>
                <w:sz w:val="20"/>
              </w:rPr>
              <w:t>
Тұрғын үй-коммуналдық шаруашылық объектілерінің инженерлік жүйелерін монтаждау және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36915,7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48096,5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07321200</w:t>
            </w:r>
          </w:p>
          <w:p>
            <w:pPr>
              <w:spacing w:after="20"/>
              <w:ind w:left="20"/>
              <w:jc w:val="both"/>
            </w:pPr>
            <w:r>
              <w:rPr>
                <w:rFonts w:ascii="Times New Roman"/>
                <w:b w:val="false"/>
                <w:i w:val="false"/>
                <w:color w:val="000000"/>
                <w:sz w:val="20"/>
              </w:rPr>
              <w:t>
Газбен қамтамасыз ету жабдықтары мен жүйелерін құрастыру және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36915,7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48096,5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07321400</w:t>
            </w:r>
          </w:p>
          <w:p>
            <w:pPr>
              <w:spacing w:after="20"/>
              <w:ind w:left="20"/>
              <w:jc w:val="both"/>
            </w:pPr>
            <w:r>
              <w:rPr>
                <w:rFonts w:ascii="Times New Roman"/>
                <w:b w:val="false"/>
                <w:i w:val="false"/>
                <w:color w:val="000000"/>
                <w:sz w:val="20"/>
              </w:rPr>
              <w:t>
Гидротехникалық мелиорация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36915,7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48096,5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Ауыл, орман, балықшаруашылығы және ветеринария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08110100</w:t>
            </w:r>
          </w:p>
          <w:p>
            <w:pPr>
              <w:spacing w:after="20"/>
              <w:ind w:left="20"/>
              <w:jc w:val="both"/>
            </w:pPr>
            <w:r>
              <w:rPr>
                <w:rFonts w:ascii="Times New Roman"/>
                <w:b w:val="false"/>
                <w:i w:val="false"/>
                <w:color w:val="000000"/>
                <w:sz w:val="20"/>
              </w:rPr>
              <w:t>
Агрономия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33753,2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37638,8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41048,4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08110300</w:t>
            </w:r>
          </w:p>
          <w:p>
            <w:pPr>
              <w:spacing w:after="20"/>
              <w:ind w:left="20"/>
              <w:jc w:val="both"/>
            </w:pPr>
            <w:r>
              <w:rPr>
                <w:rFonts w:ascii="Times New Roman"/>
                <w:b w:val="false"/>
                <w:i w:val="false"/>
                <w:color w:val="000000"/>
                <w:sz w:val="20"/>
              </w:rPr>
              <w:t>
Жеміс-көкөніс шаруашылығы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33753,2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37638,8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41048,4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08110400</w:t>
            </w:r>
          </w:p>
          <w:p>
            <w:pPr>
              <w:spacing w:after="20"/>
              <w:ind w:left="20"/>
              <w:jc w:val="both"/>
            </w:pPr>
            <w:r>
              <w:rPr>
                <w:rFonts w:ascii="Times New Roman"/>
                <w:b w:val="false"/>
                <w:i w:val="false"/>
                <w:color w:val="000000"/>
                <w:sz w:val="20"/>
              </w:rPr>
              <w:t>
Өсімдікті қорғау және карантин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33753,2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37638,8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41048,4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08110500</w:t>
            </w:r>
          </w:p>
          <w:p>
            <w:pPr>
              <w:spacing w:after="20"/>
              <w:ind w:left="20"/>
              <w:jc w:val="both"/>
            </w:pPr>
            <w:r>
              <w:rPr>
                <w:rFonts w:ascii="Times New Roman"/>
                <w:b w:val="false"/>
                <w:i w:val="false"/>
                <w:color w:val="000000"/>
                <w:sz w:val="20"/>
              </w:rPr>
              <w:t>
Зоотехния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33753,2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37638,8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41048,4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08110700</w:t>
            </w:r>
          </w:p>
          <w:p>
            <w:pPr>
              <w:spacing w:after="20"/>
              <w:ind w:left="20"/>
              <w:jc w:val="both"/>
            </w:pPr>
            <w:r>
              <w:rPr>
                <w:rFonts w:ascii="Times New Roman"/>
                <w:b w:val="false"/>
                <w:i w:val="false"/>
                <w:color w:val="000000"/>
                <w:sz w:val="20"/>
              </w:rPr>
              <w:t>
Балық шаруашылығы (түрлері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33753,2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37638,8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41048,4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08210100</w:t>
            </w:r>
          </w:p>
          <w:p>
            <w:pPr>
              <w:spacing w:after="20"/>
              <w:ind w:left="20"/>
              <w:jc w:val="both"/>
            </w:pPr>
            <w:r>
              <w:rPr>
                <w:rFonts w:ascii="Times New Roman"/>
                <w:b w:val="false"/>
                <w:i w:val="false"/>
                <w:color w:val="000000"/>
                <w:sz w:val="20"/>
              </w:rPr>
              <w:t>
Орман шаруашылығы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33753,2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37638,8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41048,4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08410100</w:t>
            </w:r>
          </w:p>
          <w:p>
            <w:pPr>
              <w:spacing w:after="20"/>
              <w:ind w:left="20"/>
              <w:jc w:val="both"/>
            </w:pPr>
            <w:r>
              <w:rPr>
                <w:rFonts w:ascii="Times New Roman"/>
                <w:b w:val="false"/>
                <w:i w:val="false"/>
                <w:color w:val="000000"/>
                <w:sz w:val="20"/>
              </w:rPr>
              <w:t>
Ветеринария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33753,2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37638,8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41048,4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Денсаулық сақтау және әлеуметтік қамтамасыз ету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09120100</w:t>
            </w:r>
          </w:p>
          <w:p>
            <w:pPr>
              <w:spacing w:after="20"/>
              <w:ind w:left="20"/>
              <w:jc w:val="both"/>
            </w:pPr>
            <w:r>
              <w:rPr>
                <w:rFonts w:ascii="Times New Roman"/>
                <w:b w:val="false"/>
                <w:i w:val="false"/>
                <w:color w:val="000000"/>
                <w:sz w:val="20"/>
              </w:rPr>
              <w:t>
Емдеу 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63028,7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09130100</w:t>
            </w:r>
          </w:p>
          <w:p>
            <w:pPr>
              <w:spacing w:after="20"/>
              <w:ind w:left="20"/>
              <w:jc w:val="both"/>
            </w:pPr>
            <w:r>
              <w:rPr>
                <w:rFonts w:ascii="Times New Roman"/>
                <w:b w:val="false"/>
                <w:i w:val="false"/>
                <w:color w:val="000000"/>
                <w:sz w:val="20"/>
              </w:rPr>
              <w:t>
Мейіргер 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63028,7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09130200</w:t>
            </w:r>
          </w:p>
          <w:p>
            <w:pPr>
              <w:spacing w:after="20"/>
              <w:ind w:left="20"/>
              <w:jc w:val="both"/>
            </w:pPr>
            <w:r>
              <w:rPr>
                <w:rFonts w:ascii="Times New Roman"/>
                <w:b w:val="false"/>
                <w:i w:val="false"/>
                <w:color w:val="000000"/>
                <w:sz w:val="20"/>
              </w:rPr>
              <w:t>
Акушерлік 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63028,7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09160100</w:t>
            </w:r>
          </w:p>
          <w:p>
            <w:pPr>
              <w:spacing w:after="20"/>
              <w:ind w:left="20"/>
              <w:jc w:val="both"/>
            </w:pPr>
            <w:r>
              <w:rPr>
                <w:rFonts w:ascii="Times New Roman"/>
                <w:b w:val="false"/>
                <w:i w:val="false"/>
                <w:color w:val="000000"/>
                <w:sz w:val="20"/>
              </w:rPr>
              <w:t>
Фармация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63028,7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09230100</w:t>
            </w:r>
          </w:p>
          <w:p>
            <w:pPr>
              <w:spacing w:after="20"/>
              <w:ind w:left="20"/>
              <w:jc w:val="both"/>
            </w:pPr>
            <w:r>
              <w:rPr>
                <w:rFonts w:ascii="Times New Roman"/>
                <w:b w:val="false"/>
                <w:i w:val="false"/>
                <w:color w:val="000000"/>
                <w:sz w:val="20"/>
              </w:rPr>
              <w:t>
Әлеуметтік жұмыс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36915,7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48096,5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Қызметтер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10120100</w:t>
            </w:r>
          </w:p>
          <w:p>
            <w:pPr>
              <w:spacing w:after="20"/>
              <w:ind w:left="20"/>
              <w:jc w:val="both"/>
            </w:pPr>
            <w:r>
              <w:rPr>
                <w:rFonts w:ascii="Times New Roman"/>
                <w:b w:val="false"/>
                <w:i w:val="false"/>
                <w:color w:val="000000"/>
                <w:sz w:val="20"/>
              </w:rPr>
              <w:t xml:space="preserve">
Шаштараз өнері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36915,7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48096,5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10130100</w:t>
            </w:r>
          </w:p>
          <w:p>
            <w:pPr>
              <w:spacing w:after="20"/>
              <w:ind w:left="20"/>
              <w:jc w:val="both"/>
            </w:pPr>
            <w:r>
              <w:rPr>
                <w:rFonts w:ascii="Times New Roman"/>
                <w:b w:val="false"/>
                <w:i w:val="false"/>
                <w:color w:val="000000"/>
                <w:sz w:val="20"/>
              </w:rPr>
              <w:t>
Қонақ үй бизнесі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33753,2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37638,8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41048,4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10130200</w:t>
            </w:r>
          </w:p>
          <w:p>
            <w:pPr>
              <w:spacing w:after="20"/>
              <w:ind w:left="20"/>
              <w:jc w:val="both"/>
            </w:pPr>
            <w:r>
              <w:rPr>
                <w:rFonts w:ascii="Times New Roman"/>
                <w:b w:val="false"/>
                <w:i w:val="false"/>
                <w:color w:val="000000"/>
                <w:sz w:val="20"/>
              </w:rPr>
              <w:t>
Тамақтану саласында қызмет көрсетуді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36915,7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48096,5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10130300</w:t>
            </w:r>
          </w:p>
          <w:p>
            <w:pPr>
              <w:spacing w:after="20"/>
              <w:ind w:left="20"/>
              <w:jc w:val="both"/>
            </w:pPr>
            <w:r>
              <w:rPr>
                <w:rFonts w:ascii="Times New Roman"/>
                <w:b w:val="false"/>
                <w:i w:val="false"/>
                <w:color w:val="000000"/>
                <w:sz w:val="20"/>
              </w:rPr>
              <w:t>
Тамақтандыруды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36915,7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48096,5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10150100</w:t>
            </w:r>
          </w:p>
          <w:p>
            <w:pPr>
              <w:spacing w:after="20"/>
              <w:ind w:left="20"/>
              <w:jc w:val="both"/>
            </w:pPr>
            <w:r>
              <w:rPr>
                <w:rFonts w:ascii="Times New Roman"/>
                <w:b w:val="false"/>
                <w:i w:val="false"/>
                <w:color w:val="000000"/>
                <w:sz w:val="20"/>
              </w:rPr>
              <w:t>
Туризм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33753,2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37638,8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41048,4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10320100</w:t>
            </w:r>
          </w:p>
          <w:p>
            <w:pPr>
              <w:spacing w:after="20"/>
              <w:ind w:left="20"/>
              <w:jc w:val="both"/>
            </w:pPr>
            <w:r>
              <w:rPr>
                <w:rFonts w:ascii="Times New Roman"/>
                <w:b w:val="false"/>
                <w:i w:val="false"/>
                <w:color w:val="000000"/>
                <w:sz w:val="20"/>
              </w:rPr>
              <w:t>
Өрт қауіпсіздігі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36915,7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48096,5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10320200</w:t>
            </w:r>
          </w:p>
          <w:p>
            <w:pPr>
              <w:spacing w:after="20"/>
              <w:ind w:left="20"/>
              <w:jc w:val="both"/>
            </w:pPr>
            <w:r>
              <w:rPr>
                <w:rFonts w:ascii="Times New Roman"/>
                <w:b w:val="false"/>
                <w:i w:val="false"/>
                <w:color w:val="000000"/>
                <w:sz w:val="20"/>
              </w:rPr>
              <w:t>
Төтенше жағдайда қорғау (салалар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36915,7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48096,5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10410200</w:t>
            </w:r>
          </w:p>
          <w:p>
            <w:pPr>
              <w:spacing w:after="20"/>
              <w:ind w:left="20"/>
              <w:jc w:val="both"/>
            </w:pPr>
            <w:r>
              <w:rPr>
                <w:rFonts w:ascii="Times New Roman"/>
                <w:b w:val="false"/>
                <w:i w:val="false"/>
                <w:color w:val="000000"/>
                <w:sz w:val="20"/>
              </w:rPr>
              <w:t>
Темір жолкөлігінде тасымалдауды ұйымдастыру және қозғалысты басқару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36915,7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48096,5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10410300</w:t>
            </w:r>
          </w:p>
          <w:p>
            <w:pPr>
              <w:spacing w:after="20"/>
              <w:ind w:left="20"/>
              <w:jc w:val="both"/>
            </w:pPr>
            <w:r>
              <w:rPr>
                <w:rFonts w:ascii="Times New Roman"/>
                <w:b w:val="false"/>
                <w:i w:val="false"/>
                <w:color w:val="000000"/>
                <w:sz w:val="20"/>
              </w:rPr>
              <w:t>
Автомобиль көлігінде тасымалдауды ұйымдастыру және қозғалысты басқару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36915,7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48096,5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