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61bf" w14:textId="cc16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"Отырар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177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"Отырар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177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"Отырар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"Отырар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Отырар ауданы, Шәуілдір ауылдық округі, Шәуілдір ауылы, Ұланбек Арғынбеков көшесі №14 үй, индексі: 160700.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24. Бөлімді және қарамағындағы ұйымдарды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1)Түркістан облысының білім басқармасының Отырар ауданының адами әлеуетті дамыту бөлімінің "Ы.Алтынсарин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 Түркістан облысының білім басқармасының Отырар ауданының адами әлеуетті дамыту бөлімінің "Абай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 Түркістан облысының білім басқармасының Отырар ауданының адами әлеуетті дамыту бөлімінің "С.Әлиев атындағы шағын жинақты жалпы орта мектебі" коммуналдық мемлекеттік мекемесі ;</w:t>
      </w:r>
    </w:p>
    <w:p>
      <w:pPr>
        <w:spacing w:after="0"/>
        <w:ind w:left="0"/>
        <w:jc w:val="both"/>
      </w:pPr>
      <w:r>
        <w:rPr>
          <w:rFonts w:ascii="Times New Roman"/>
          <w:b w:val="false"/>
          <w:i w:val="false"/>
          <w:color w:val="000000"/>
          <w:sz w:val="28"/>
        </w:rPr>
        <w:t>
      4) Түркістан облысының білім басқармасының Отырар ауданының адами әлеуетті дамыту бөлімінің "М.Әуезов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Отырар ауданының адами әлеуетті дамыту бөлімінің "А.Дәрібаев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 Түркістан облысының білім басқармасының Отырар ауданының адами әлеуетті дамыту бөлімінің "С.Ерубаев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Отырар ауданының адами әлеуетті дамыту бөлімінің "Жамбыл атындағы мектеп– лицей"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Отырар ауданының адами әлеуетті дамыту бөлімінің "Т.Ибрагимов атындағы жалпы орта мектебі" коммуналдық мемлекеттік мекемесі болып;</w:t>
      </w:r>
    </w:p>
    <w:p>
      <w:pPr>
        <w:spacing w:after="0"/>
        <w:ind w:left="0"/>
        <w:jc w:val="both"/>
      </w:pPr>
      <w:r>
        <w:rPr>
          <w:rFonts w:ascii="Times New Roman"/>
          <w:b w:val="false"/>
          <w:i w:val="false"/>
          <w:color w:val="000000"/>
          <w:sz w:val="28"/>
        </w:rPr>
        <w:t>
      9) Түркістан облысының білім басқармасының Отырар ауданының адами әлеуетті дамыту бөлімінің "Ш.Қалдаяқов атындағы мектеп-гимназия" коммуналдық мемлекеттік мекемесі;</w:t>
      </w:r>
    </w:p>
    <w:p>
      <w:pPr>
        <w:spacing w:after="0"/>
        <w:ind w:left="0"/>
        <w:jc w:val="both"/>
      </w:pPr>
      <w:r>
        <w:rPr>
          <w:rFonts w:ascii="Times New Roman"/>
          <w:b w:val="false"/>
          <w:i w:val="false"/>
          <w:color w:val="000000"/>
          <w:sz w:val="28"/>
        </w:rPr>
        <w:t>
      10) Түркістан облысының білім басқармасының Отырар ауданының адами әлеуетті дамыту бөлімінің "Сейітқасым Әшіров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11) Түркістан облысының білім басқармасының Отырар ауданының адами әлеуетті дамыту бөлімінің "Көкмардан" жалпы орта мектебі" коммуналдық мемлекеттік мекемесі;</w:t>
      </w:r>
    </w:p>
    <w:p>
      <w:pPr>
        <w:spacing w:after="0"/>
        <w:ind w:left="0"/>
        <w:jc w:val="both"/>
      </w:pPr>
      <w:r>
        <w:rPr>
          <w:rFonts w:ascii="Times New Roman"/>
          <w:b w:val="false"/>
          <w:i w:val="false"/>
          <w:color w:val="000000"/>
          <w:sz w:val="28"/>
        </w:rPr>
        <w:t>
      12) Түркістан облысының білім басқармасының Отырар ауданының адами әлеуетті дамыту бөлімінің "Ғани Мұратбаев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Отырар ауданының адами әлеуетті дамыту бөлімінің "Қ.Мұңайтпасов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Отырар ауданының адами әлеуетті дамыту бөлімінің "С.Мұқанов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Отырар ауданының адами әлеуетті дамыту бөлімінің "Отырар" жалпы орта мектебі"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Отырар ауданының адами әлеуетті дамыту бөлімінің "С.Сейфуллин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Отырар ауданының адами әлеуетті дамыту бөлімінің "Қ.Сәтбаев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Отырар ауданының адами әлеуетті дамыту бөлімінің "Темір" жалпы орта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Отырар ауданының адами әлеуетті дамыту бөлімінің "Ш.Уәлиханов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Отырар ауданының адами әлеуетті дамыту бөлімінің "М.Шаханов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Отырар ауданының адами әлеуетті дамыту бөлімінің "Шеңгелді"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Отырар ауданының адами әлеуетті дамыту бөлімінің "Сейітжан Құртаев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Отырар ауданының адами әлеуетті дамыту бөлімінің "П.Айтменов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Отырар ауданының адами әлеуетті дамыту бөлімінің "Жұмагелді Егембердиев атындағы шағын жинақталған негізгі орта мектебі" коммуналдық мемлекеттік мекемесі;</w:t>
      </w:r>
    </w:p>
    <w:p>
      <w:pPr>
        <w:spacing w:after="0"/>
        <w:ind w:left="0"/>
        <w:jc w:val="both"/>
      </w:pPr>
      <w:r>
        <w:rPr>
          <w:rFonts w:ascii="Times New Roman"/>
          <w:b w:val="false"/>
          <w:i w:val="false"/>
          <w:color w:val="000000"/>
          <w:sz w:val="28"/>
        </w:rPr>
        <w:t>
      25) Түркістан облысының білім басқармасының Отырар ауданының адами әлеуетті дамыту бөлімінің "Ә.Байтанаев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26) Түркістан облысының білім басқармасының Отырар ауданының адами әлеуетті дамыту бөлімінің "Ергөбек" негізгі орта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Отырар ауданының адами әлеуетті дамыту бөлімінің "Сарыкөл"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Отырар ауданының адами әлеуетті дамыту бөлімінің "Шәуілдір" бастауыш мектебі" коммуналдық мемлекеттік мекемесі;</w:t>
      </w:r>
    </w:p>
    <w:p>
      <w:pPr>
        <w:spacing w:after="0"/>
        <w:ind w:left="0"/>
        <w:jc w:val="both"/>
      </w:pPr>
      <w:r>
        <w:rPr>
          <w:rFonts w:ascii="Times New Roman"/>
          <w:b w:val="false"/>
          <w:i w:val="false"/>
          <w:color w:val="000000"/>
          <w:sz w:val="28"/>
        </w:rPr>
        <w:t>
      29) Түркістан облысының білім басқармасының Отырар ауданының адами әлеуетті дамыту бөлімінің "Арыс"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Отырар ауданының адами әлеуетті дамыту бөлімінің "А.Байтұрсынов атындағы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Отырар ауданының адами әлеуетті дамыту бөлімінің "Зияш Қалауова атындағы бастауыш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Отырар ауданының адами әлеуетті дамыту бөлімінің "Әжімұқан Қасымбеков атындағы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Отырар ауданының адами әлеуетті дамыту бөлімінің "Рахманқұл Бердібай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Отырар ауданының адами әлеуетті дамыту бөлімінің "№3 Отрабат"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Отырар ауданының адами әлеуетті дамыту бөлімінің "Сырдария"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Отырар ауданының адами әлеуетті дамыту бөлімінің "Үштам"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37) Түркістан облысының білім басқармасының Отырар ауданының адами әлеуетті дамыту бөлімінің "Ызакөл"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38) Түркістан облысының білім басқармасының Отырар ауданының адами әлеуетті дамыту бөлімінің "Қостүйін"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39) Түркістан облысының білім басқармасының Отырар ауданының адами әлеуетті дамыту бөлімінің "Абдолла Жармұхамедов атындағы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40) Түркістан облысының білім басқармасының Отырар ауданының адами әлеуетті дамыту бөлімінің "Ө.Жәнібеков атындағы №4 лицей–интернат" коммуналдық мемлекеттік мекемесі;</w:t>
      </w:r>
    </w:p>
    <w:p>
      <w:pPr>
        <w:spacing w:after="0"/>
        <w:ind w:left="0"/>
        <w:jc w:val="both"/>
      </w:pPr>
      <w:r>
        <w:rPr>
          <w:rFonts w:ascii="Times New Roman"/>
          <w:b w:val="false"/>
          <w:i w:val="false"/>
          <w:color w:val="000000"/>
          <w:sz w:val="28"/>
        </w:rPr>
        <w:t>
      41) "Түркістан облысының білім басқармасының Отырар ауданының адами әлеуетті дамыту бөлімінің "Отырар балалар мен жасөспірімдер орталығы" мемлекеттік коммуналдық қазыналық кәсіпорны;</w:t>
      </w:r>
    </w:p>
    <w:p>
      <w:pPr>
        <w:spacing w:after="0"/>
        <w:ind w:left="0"/>
        <w:jc w:val="both"/>
      </w:pPr>
      <w:r>
        <w:rPr>
          <w:rFonts w:ascii="Times New Roman"/>
          <w:b w:val="false"/>
          <w:i w:val="false"/>
          <w:color w:val="000000"/>
          <w:sz w:val="28"/>
        </w:rPr>
        <w:t>
      42) "Түркістан облысының білім басқармасының Отырар ауданының адами әлеуетті дамыту бөлімінің "Отырар өнер және саз мектебі" мемлекеттік коммуналдық қазыналық кәсіпорны;</w:t>
      </w:r>
    </w:p>
    <w:p>
      <w:pPr>
        <w:spacing w:after="0"/>
        <w:ind w:left="0"/>
        <w:jc w:val="both"/>
      </w:pPr>
      <w:r>
        <w:rPr>
          <w:rFonts w:ascii="Times New Roman"/>
          <w:b w:val="false"/>
          <w:i w:val="false"/>
          <w:color w:val="000000"/>
          <w:sz w:val="28"/>
        </w:rPr>
        <w:t>
      43) Түркістан облысының білім басқармасының Отырар ауданының адами әлеуетті дамыту бөлімінің "Балдәурен"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44) Түркістан облысының білім басқармасының Отырар ауданының адами әлеуетті дамыту бөлімінің "Марал"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45) Түркістан облысының білім басқармасының Отырар ауданының адами әлеуетті дамыту бөлімінің "Айгөлек"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46) Түркістан облысының білім басқармасының Отырар ауданының адами әлеуетті дамыту бөлімінің "Ақмарал"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47) Түркістан облысының білім басқармасының Отырар ауданының адами әлеуетті дамыту бөлімінің "Ер Төстік"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48) Түркістан облысының білім басқармасының Отырар ауданының адами әлеуетті дамыту бөлімінің "Хадиша ана"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49) Түркістан облысының білім басқармасының Отырар ауданының адами әлеуетті дамыту бөлімінің "Балбұлақ"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50) Түркістан облысының білім басқармасының Отырар ауданының адами әлеуетті дамыту бөлімінің "Алпамыс"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51) Түркістан облысының білім басқармасының Отырар ауданының адами әлеуетті дамыту бөлімінің "Ақбол"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52) Түркістан облысының білім басқармасының Отырар ауданының адами әлеуетті дамыту бөлімінің "Тәушен-Ана" балабақшасы" мемлекеттік коммуналдық қазыналық кәсіпорны;</w:t>
      </w:r>
    </w:p>
    <w:p>
      <w:pPr>
        <w:spacing w:after="0"/>
        <w:ind w:left="0"/>
        <w:jc w:val="both"/>
      </w:pPr>
      <w:r>
        <w:rPr>
          <w:rFonts w:ascii="Times New Roman"/>
          <w:b w:val="false"/>
          <w:i w:val="false"/>
          <w:color w:val="000000"/>
          <w:sz w:val="28"/>
        </w:rPr>
        <w:t>
      53) Түркістан облысының білім басқармасының Отырар ауданының адами әлеуетті дамыту бөлімінің "Бала би" балабақшасы" мемлекеттік коммуналдық қазыналық кәсіпорны;</w:t>
      </w:r>
    </w:p>
    <w:p>
      <w:pPr>
        <w:spacing w:after="0"/>
        <w:ind w:left="0"/>
        <w:jc w:val="both"/>
      </w:pPr>
      <w:r>
        <w:rPr>
          <w:rFonts w:ascii="Times New Roman"/>
          <w:b w:val="false"/>
          <w:i w:val="false"/>
          <w:color w:val="000000"/>
          <w:sz w:val="28"/>
        </w:rPr>
        <w:t>
      54) Түркістан облысының білім басқармасының Отырар ауданының адами әлеуетті дамыту бөлімінің "Тойлыкүл-Ана" балабақшасы" мемлекеттік коммуналдық қазыналық кәсіпорны;</w:t>
      </w:r>
    </w:p>
    <w:p>
      <w:pPr>
        <w:spacing w:after="0"/>
        <w:ind w:left="0"/>
        <w:jc w:val="both"/>
      </w:pPr>
      <w:r>
        <w:rPr>
          <w:rFonts w:ascii="Times New Roman"/>
          <w:b w:val="false"/>
          <w:i w:val="false"/>
          <w:color w:val="000000"/>
          <w:sz w:val="28"/>
        </w:rPr>
        <w:t>
      55) Түркістан облысының білім басқармасының Отырар ауданының адами әлеуетті дамыту бөлімінің "Балапан" балабақшасы" мемлекеттік коммуналдық қазыналық кәсіпорны;</w:t>
      </w:r>
    </w:p>
    <w:p>
      <w:pPr>
        <w:spacing w:after="0"/>
        <w:ind w:left="0"/>
        <w:jc w:val="both"/>
      </w:pPr>
      <w:r>
        <w:rPr>
          <w:rFonts w:ascii="Times New Roman"/>
          <w:b w:val="false"/>
          <w:i w:val="false"/>
          <w:color w:val="000000"/>
          <w:sz w:val="28"/>
        </w:rPr>
        <w:t>
      56) Түркістан облысының білім басқармасының Отырар ауданының адами әлеуетті дамыту бөлімінің "Қатира-Ана" балабақшасы" мемлекеттік коммуналдық қазыналық кәсіпорны;</w:t>
      </w:r>
    </w:p>
    <w:p>
      <w:pPr>
        <w:spacing w:after="0"/>
        <w:ind w:left="0"/>
        <w:jc w:val="both"/>
      </w:pPr>
      <w:r>
        <w:rPr>
          <w:rFonts w:ascii="Times New Roman"/>
          <w:b w:val="false"/>
          <w:i w:val="false"/>
          <w:color w:val="000000"/>
          <w:sz w:val="28"/>
        </w:rPr>
        <w:t>
      57) Түркістан облысының білім басқармасының Отырар ауданының адами әлеуетті дамыту бөлімінің "Балғын" балабақшасы" мемлекеттік коммуналдық қазыналық кәсіпорны;</w:t>
      </w:r>
    </w:p>
    <w:p>
      <w:pPr>
        <w:spacing w:after="0"/>
        <w:ind w:left="0"/>
        <w:jc w:val="both"/>
      </w:pPr>
      <w:r>
        <w:rPr>
          <w:rFonts w:ascii="Times New Roman"/>
          <w:b w:val="false"/>
          <w:i w:val="false"/>
          <w:color w:val="000000"/>
          <w:sz w:val="28"/>
        </w:rPr>
        <w:t>
      58) Түркістан облысының білім басқармасының Отырар ауданының адами әлеуетті дамыту бөлімінің "Болашақ" балабақшасы" мемлекеттік коммуналдық қазыналық кәсіпорны;</w:t>
      </w:r>
    </w:p>
    <w:p>
      <w:pPr>
        <w:spacing w:after="0"/>
        <w:ind w:left="0"/>
        <w:jc w:val="both"/>
      </w:pPr>
      <w:r>
        <w:rPr>
          <w:rFonts w:ascii="Times New Roman"/>
          <w:b w:val="false"/>
          <w:i w:val="false"/>
          <w:color w:val="000000"/>
          <w:sz w:val="28"/>
        </w:rPr>
        <w:t>
      59) Түркістан облысының білім басқармасының Отырар ауданының адами әлеуетті дамыту бөлімінің "Сымбат" балабақшасы" мемлекеттік коммуналдық қазыналық кәсіпорны;</w:t>
      </w:r>
    </w:p>
    <w:p>
      <w:pPr>
        <w:spacing w:after="0"/>
        <w:ind w:left="0"/>
        <w:jc w:val="both"/>
      </w:pPr>
      <w:r>
        <w:rPr>
          <w:rFonts w:ascii="Times New Roman"/>
          <w:b w:val="false"/>
          <w:i w:val="false"/>
          <w:color w:val="000000"/>
          <w:sz w:val="28"/>
        </w:rPr>
        <w:t>
      60) Түркістан облысының білім басқармасының Отырар ауданының адами әлеуетті дамыту бөлімінің "Зүбайра-ана" балабақшасы" мемлекеттік коммуналдық қазыналық кәсіпорны;</w:t>
      </w:r>
    </w:p>
    <w:p>
      <w:pPr>
        <w:spacing w:after="0"/>
        <w:ind w:left="0"/>
        <w:jc w:val="both"/>
      </w:pPr>
      <w:r>
        <w:rPr>
          <w:rFonts w:ascii="Times New Roman"/>
          <w:b w:val="false"/>
          <w:i w:val="false"/>
          <w:color w:val="000000"/>
          <w:sz w:val="28"/>
        </w:rPr>
        <w:t>
      61) Түркістан облысының білім басқармасының Отырар ауданының адами әлеуетті дамыту бөлімінің "Балдырған-1" балабақшасы" мемлекеттік коммуналдық қазыналық кәсіпорны;</w:t>
      </w:r>
    </w:p>
    <w:p>
      <w:pPr>
        <w:spacing w:after="0"/>
        <w:ind w:left="0"/>
        <w:jc w:val="both"/>
      </w:pPr>
      <w:r>
        <w:rPr>
          <w:rFonts w:ascii="Times New Roman"/>
          <w:b w:val="false"/>
          <w:i w:val="false"/>
          <w:color w:val="000000"/>
          <w:sz w:val="28"/>
        </w:rPr>
        <w:t>
      62) Түркістан облысының білім басқармасының Отырар ауданының адами әлеуетті дамыту бөлімінің "Бөбек" балабақшасы" мемлекеттік коммуналдық қазыналық кәсіпорны;</w:t>
      </w:r>
    </w:p>
    <w:p>
      <w:pPr>
        <w:spacing w:after="0"/>
        <w:ind w:left="0"/>
        <w:jc w:val="both"/>
      </w:pPr>
      <w:r>
        <w:rPr>
          <w:rFonts w:ascii="Times New Roman"/>
          <w:b w:val="false"/>
          <w:i w:val="false"/>
          <w:color w:val="000000"/>
          <w:sz w:val="28"/>
        </w:rPr>
        <w:t>
      63)Түркістан облысының білім басқармасының Отырар ауданының адами әлеуетті дамыту бөлімінің "Әсел" балабақшасы"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