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4cbc" w14:textId="4454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"Сауран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"Сауран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176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"Сауран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"Сауран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Сауран ауданы, Шорнақ ауылдық округі, Шорнақ ауылы, Ы.Алтынсарин көшесі №18 үй.</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және қарамағындағы ұйымдарды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Сауран ауданының адами әлеуетті дамыту бөлімінің "Әйтеке би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2)Түркістан облысының білім басқармасының Сауран ауданының адами әлеуетті дамыту бөлімінің "Қаражон"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3)Түркістан облысының білім басқармасының Сауран ауданының адами әлеуетті дамыту бөлімінің "Ы.Алтынсарин атындағы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4)Түркістан облысының білім басқармасының Сауран ауданының адами әлеуетті дамыту бөлімінің "Сауран" жалпы орта мектебі" коммуналдық мемлекеттік мекемесі;</w:t>
      </w:r>
    </w:p>
    <w:p>
      <w:pPr>
        <w:spacing w:after="0"/>
        <w:ind w:left="0"/>
        <w:jc w:val="both"/>
      </w:pPr>
      <w:r>
        <w:rPr>
          <w:rFonts w:ascii="Times New Roman"/>
          <w:b w:val="false"/>
          <w:i w:val="false"/>
          <w:color w:val="000000"/>
          <w:sz w:val="28"/>
        </w:rPr>
        <w:t>
      5)Түркістан облысының білім басқармасының Сауран ауданының адами әлеуетті дамыту бөлімінің "Бабайқорған" жалпы орта мектебі" коммуналдық мемлекеттік мекемесі;</w:t>
      </w:r>
    </w:p>
    <w:p>
      <w:pPr>
        <w:spacing w:after="0"/>
        <w:ind w:left="0"/>
        <w:jc w:val="both"/>
      </w:pPr>
      <w:r>
        <w:rPr>
          <w:rFonts w:ascii="Times New Roman"/>
          <w:b w:val="false"/>
          <w:i w:val="false"/>
          <w:color w:val="000000"/>
          <w:sz w:val="28"/>
        </w:rPr>
        <w:t>
      6)Түркістан облысының білім басқармасының Сауран ауданының адами әлеуетті дамыту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7)Түркістан облысының білім басқармасының Сауран ауданының адами әлеуетті дамыту бөлімінің "М.Балақаев атындағы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8)Түркістан облысының білім басқармасының Сауран ауданының адами әлеуетті дамыту бөлімінің "Серт"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9)Түркістан облысының білім басқармасының Сауран ауданының адами әлеуетті дамыту бөлімінің "Т.Айтжанов атындағы жалпы орта мектебі" комуналдық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Сауран ауданының адами әлеуетті дамыту бөлімінің "А.Байтұрсынұлы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Сауран ауданының адами әлеуетті дамыту бөлімінің "Ж.Тәшенев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Сауран ауданының адами әлеуетті дамыту бөлімінің "Аманкелді" жалпы орта мектебі" коммуналдық мемлекеттік мекемесі;</w:t>
      </w:r>
    </w:p>
    <w:p>
      <w:pPr>
        <w:spacing w:after="0"/>
        <w:ind w:left="0"/>
        <w:jc w:val="both"/>
      </w:pPr>
      <w:r>
        <w:rPr>
          <w:rFonts w:ascii="Times New Roman"/>
          <w:b w:val="false"/>
          <w:i w:val="false"/>
          <w:color w:val="000000"/>
          <w:sz w:val="28"/>
        </w:rPr>
        <w:t>
      13)Түркістан облысының білім басқармасының Сауран ауданының адами әлеуетті дамыту бөлімінің "Қазыбек би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14)Түркістан облысының білім басқармасының Сауран ауданының адами әлеуетті дамыту бөлімінің "Тұран" жалпы орта мектебі" коммуналдық мемлекеттік мекемесі;</w:t>
      </w:r>
    </w:p>
    <w:p>
      <w:pPr>
        <w:spacing w:after="0"/>
        <w:ind w:left="0"/>
        <w:jc w:val="both"/>
      </w:pPr>
      <w:r>
        <w:rPr>
          <w:rFonts w:ascii="Times New Roman"/>
          <w:b w:val="false"/>
          <w:i w:val="false"/>
          <w:color w:val="000000"/>
          <w:sz w:val="28"/>
        </w:rPr>
        <w:t>
      15)Түркістан облысының білім басқармасының Сауран ауданының адами әлеуетті дамыту бөлімінің "С.Қожанов атындағы шағын жинақталған жалпы орта мектебі" коммуналдық мемлекеттік мекемесі;</w:t>
      </w:r>
    </w:p>
    <w:p>
      <w:pPr>
        <w:spacing w:after="0"/>
        <w:ind w:left="0"/>
        <w:jc w:val="both"/>
      </w:pPr>
      <w:r>
        <w:rPr>
          <w:rFonts w:ascii="Times New Roman"/>
          <w:b w:val="false"/>
          <w:i w:val="false"/>
          <w:color w:val="000000"/>
          <w:sz w:val="28"/>
        </w:rPr>
        <w:t>
      16)Түркістан облысының білім басқармасының Сауран ауданының адами әлеуетті дамыту бөлімінің "А.Үсенов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17)Түркістан облысының білім басқармасының Сауран ауданының адами әлеуетті дамыту бөлімінің "А.Югнаки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18)Түркістан облысының білім басқармасының Сауран ауданының адами әлеуетті дамыту бөлімінің "М.Мәметова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19)Түркістан облысының білім басқармасының Сауран ауданының адами әлеуетті дамыту бөлімінің "М.Қазыбеков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20)Түркістан облысының білім басқармасының Сауран ауданының адами әлеуетті дамыту бөлімінің "М.Әуезов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21)Түркістан облысының білім басқармасының Сауран ауданының адами әлеуетті дамыту бөлімінің "Төле би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22)Түркістан облысының білім басқармасының Сауран ауданының адами әлеуетті дамыту бөлімінің "Қосқорған" жалпы орта мектебі" коммуналдық мемлекеттік мекемесі;</w:t>
      </w:r>
    </w:p>
    <w:p>
      <w:pPr>
        <w:spacing w:after="0"/>
        <w:ind w:left="0"/>
        <w:jc w:val="both"/>
      </w:pPr>
      <w:r>
        <w:rPr>
          <w:rFonts w:ascii="Times New Roman"/>
          <w:b w:val="false"/>
          <w:i w:val="false"/>
          <w:color w:val="000000"/>
          <w:sz w:val="28"/>
        </w:rPr>
        <w:t>
      23)Түркістан облысының білім басқармасының Сауран ауданының адами әлеуетті дамыту бөлімінің "Х.А.Яссауи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24)Түркістан облысының білім басқармасының Сауран ауданының адами әлеуетті дамыту бөлімінің "Әл-Фараби атандыға жалпы орта мектебі" коммуналдық мемлекеттік мекемесі;</w:t>
      </w:r>
    </w:p>
    <w:p>
      <w:pPr>
        <w:spacing w:after="0"/>
        <w:ind w:left="0"/>
        <w:jc w:val="both"/>
      </w:pPr>
      <w:r>
        <w:rPr>
          <w:rFonts w:ascii="Times New Roman"/>
          <w:b w:val="false"/>
          <w:i w:val="false"/>
          <w:color w:val="000000"/>
          <w:sz w:val="28"/>
        </w:rPr>
        <w:t>
      25)Түркістан облысының білім басқармасының Сауран ауданының адами әлеуетті дамыту бөлімінің "Р.Бердібай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26)Түркістан облысының білім басқармасының Сауран ауданының адами әлеуетті дамыту бөлімінің "Ә.Молдағұлова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27)Түркістан облысының білім басқармасының Сауран ауданының адами әлеуетті дамыту бөлімінің "С.Рахимов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28)Түркістан облысының білім басқармасының Сауран ауданының адами әлеуетті дамыту бөлімінің "В.Вахидов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29)Түркістан облысының білім басқармасының Сауран ауданының адами әлеуетті дамыту бөлімінің "Ө.Жәнібеков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30)Түркістан облысының білім басқармасының Сауран ауданының адами әлеуетті дамыту бөлімінің "Молда Мұса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31)Түркістан облысының білім басқармасының Сауран ауданының адами әлеуетті дамыту бөлімінің "Құмтүйін" жалпы орта мектебі" коммуналдық мемлекеттік мекемесі;</w:t>
      </w:r>
    </w:p>
    <w:p>
      <w:pPr>
        <w:spacing w:after="0"/>
        <w:ind w:left="0"/>
        <w:jc w:val="both"/>
      </w:pPr>
      <w:r>
        <w:rPr>
          <w:rFonts w:ascii="Times New Roman"/>
          <w:b w:val="false"/>
          <w:i w:val="false"/>
          <w:color w:val="000000"/>
          <w:sz w:val="28"/>
        </w:rPr>
        <w:t>
      32)Түркістан облысының білім басқармасының Сауран ауданының адами әлеуетті дамыту бөлімінің "Қарашық" жалпы орта мектебі" коммуналдық мемлекеттік мекемесі;</w:t>
      </w:r>
    </w:p>
    <w:p>
      <w:pPr>
        <w:spacing w:after="0"/>
        <w:ind w:left="0"/>
        <w:jc w:val="both"/>
      </w:pPr>
      <w:r>
        <w:rPr>
          <w:rFonts w:ascii="Times New Roman"/>
          <w:b w:val="false"/>
          <w:i w:val="false"/>
          <w:color w:val="000000"/>
          <w:sz w:val="28"/>
        </w:rPr>
        <w:t>
      33)Түркістан облысының білім басқармасының Сауран ауданының адами әлеуетті дамыту бөлімінің "Ойық" шағын жинақталған бастауыш мектебі" коммуналдық мемлекеттік мекемесі;</w:t>
      </w:r>
    </w:p>
    <w:p>
      <w:pPr>
        <w:spacing w:after="0"/>
        <w:ind w:left="0"/>
        <w:jc w:val="both"/>
      </w:pPr>
      <w:r>
        <w:rPr>
          <w:rFonts w:ascii="Times New Roman"/>
          <w:b w:val="false"/>
          <w:i w:val="false"/>
          <w:color w:val="000000"/>
          <w:sz w:val="28"/>
        </w:rPr>
        <w:t>
      34)Түркістан облысының білім басқармасының Сауран ауданының адами әлеуетті дамыту бөлімінің "Шоқтас" шағын жинақталған бастауыш мектебі" коммуналдық мемлекеттік мекемесі;</w:t>
      </w:r>
    </w:p>
    <w:p>
      <w:pPr>
        <w:spacing w:after="0"/>
        <w:ind w:left="0"/>
        <w:jc w:val="both"/>
      </w:pPr>
      <w:r>
        <w:rPr>
          <w:rFonts w:ascii="Times New Roman"/>
          <w:b w:val="false"/>
          <w:i w:val="false"/>
          <w:color w:val="000000"/>
          <w:sz w:val="28"/>
        </w:rPr>
        <w:t>
      35)Түркістан облысының білім басқармасының Сауран ауданының адами әлеуетті дамыту бөлімінің "Игілік" шағын жинақталған бастауыш мектебі" коммуналдық мемлекеттік мекемесі;</w:t>
      </w:r>
    </w:p>
    <w:p>
      <w:pPr>
        <w:spacing w:after="0"/>
        <w:ind w:left="0"/>
        <w:jc w:val="both"/>
      </w:pPr>
      <w:r>
        <w:rPr>
          <w:rFonts w:ascii="Times New Roman"/>
          <w:b w:val="false"/>
          <w:i w:val="false"/>
          <w:color w:val="000000"/>
          <w:sz w:val="28"/>
        </w:rPr>
        <w:t>
      36)Түркістан облысының білім басқармасының Сауран ауданының адами әлеуетті дамыту бөлімінің "Шойтөбе" шағын жинақталған бастауыш мектебі" коммуналдық мемлекеттік мекемесі;</w:t>
      </w:r>
    </w:p>
    <w:p>
      <w:pPr>
        <w:spacing w:after="0"/>
        <w:ind w:left="0"/>
        <w:jc w:val="both"/>
      </w:pPr>
      <w:r>
        <w:rPr>
          <w:rFonts w:ascii="Times New Roman"/>
          <w:b w:val="false"/>
          <w:i w:val="false"/>
          <w:color w:val="000000"/>
          <w:sz w:val="28"/>
        </w:rPr>
        <w:t>
      37)Түркістан облысының білім басқармасының Сауран ауданының адами әлеуетті дамыту бөлімінің "Жалаңтөс" шағын жинақталған бастауыш мектебі" коммуналдық мемлекеттік мекемесі;</w:t>
      </w:r>
    </w:p>
    <w:p>
      <w:pPr>
        <w:spacing w:after="0"/>
        <w:ind w:left="0"/>
        <w:jc w:val="both"/>
      </w:pPr>
      <w:r>
        <w:rPr>
          <w:rFonts w:ascii="Times New Roman"/>
          <w:b w:val="false"/>
          <w:i w:val="false"/>
          <w:color w:val="000000"/>
          <w:sz w:val="28"/>
        </w:rPr>
        <w:t>
      38)Түркістан облысының білім басқармасының Сауран ауданының адами әлеуетті дамыту бөлімінің "Көксарай" шағын жинақталған бастауыш мектебі" коммуналдық мемлекеттік мекемесі;</w:t>
      </w:r>
    </w:p>
    <w:p>
      <w:pPr>
        <w:spacing w:after="0"/>
        <w:ind w:left="0"/>
        <w:jc w:val="both"/>
      </w:pPr>
      <w:r>
        <w:rPr>
          <w:rFonts w:ascii="Times New Roman"/>
          <w:b w:val="false"/>
          <w:i w:val="false"/>
          <w:color w:val="000000"/>
          <w:sz w:val="28"/>
        </w:rPr>
        <w:t>
      39)Түркістан облысының білім басқармасының Сауран ауданының адами әлеуетті дамыту бөлімінің "Ұлықбек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40)Түркістан облысының білім басқармасының Сауран ауданының адами әлеуетті дамыту бөлімінің "Қ.Рысбеков атындағы №5 негізгі орта мектеп-интернаты" коммуналдық мемлекеттік мекемесі;</w:t>
      </w:r>
    </w:p>
    <w:p>
      <w:pPr>
        <w:spacing w:after="0"/>
        <w:ind w:left="0"/>
        <w:jc w:val="both"/>
      </w:pPr>
      <w:r>
        <w:rPr>
          <w:rFonts w:ascii="Times New Roman"/>
          <w:b w:val="false"/>
          <w:i w:val="false"/>
          <w:color w:val="000000"/>
          <w:sz w:val="28"/>
        </w:rPr>
        <w:t>
      41)Түркістан облысының білім басқармасының Сауран ауданының адами әлеуетті дамыту бөлімінің "Алтын ұя"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42)Түркістан облысының білім басқармасының Сауран ауданының адами әлеуетті дамыту бөлімінің "Бәйтерек"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43)Түркістан облысының білім басқармасының Сауран ауданының адами әлеуетті дамыту бөлімінің "Құлыншақ"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44)Түркістан облысының білім басқармасының Сауран ауданының адами әлеуетті дамыту бөлімінің "Алтын сақа"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45)Түркістан облысының білім басқармасының Сауран ауданының адами әлеуетті дамыту бөлімінің "Қарлығаш"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46)Түркістан облысының білім басқармасының Сауран ауданының адами әлеуетті дамыту бөлімінің "Көркем"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47)Түркістан облысының білім басқармасының Сауран ауданының адами әлеуетті дамыту бөлімінің "Шаттық"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48)Түркістан облысының білім басқармасының Сауран ауданының адами әлеуетті дамыту бөлімінің "Жауқазын"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49)Түркістан облысының білім басқармасының Сауран ауданының адами әлеуетті дамыту бөлімінің "Шамшырақ"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50)Түркістан облысының білім басқармасының Сауран ауданының адами әлеуетті дамыту бөлімінің "Шұғыла"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51)Түркістан облысының білім басқармасының Сауран ауданының адами әлеуетті дамыту бөлімінің "Бәйшешек"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52)Түркістан облысының білім басқармасының Сауран ауданының адами әлеуетті дамыту бөлімінің "Аққу"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53)Түркістан облысының білім басқармасының Сауран ауданының адами әлеуетті дамыту бөлімінің "Ақ көгершін"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54)Түркістан облысының білім басқармасының Сауран ауданының адами әлеуетті дамыту бөлімінің "Ә.Сығай атындағы жалпы орта мектебі" коммуналдық мемлекеттік мекемес;</w:t>
      </w:r>
    </w:p>
    <w:p>
      <w:pPr>
        <w:spacing w:after="0"/>
        <w:ind w:left="0"/>
        <w:jc w:val="both"/>
      </w:pPr>
      <w:r>
        <w:rPr>
          <w:rFonts w:ascii="Times New Roman"/>
          <w:b w:val="false"/>
          <w:i w:val="false"/>
          <w:color w:val="000000"/>
          <w:sz w:val="28"/>
        </w:rPr>
        <w:t>
      55)Түркістан облысының білім басқармасының Сауран ауданының адами әлеуетті дамыту бөлімінің "№1 жалпы орта мектебі"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