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8d78" w14:textId="f568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"Түлкібас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172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"Түлкібас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21 тамыздағы</w:t>
            </w:r>
            <w:r>
              <w:br/>
            </w:r>
            <w:r>
              <w:rPr>
                <w:rFonts w:ascii="Times New Roman"/>
                <w:b w:val="false"/>
                <w:i w:val="false"/>
                <w:color w:val="000000"/>
                <w:sz w:val="20"/>
              </w:rPr>
              <w:t xml:space="preserve">№ 172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"Түлкібас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"Түлкібас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Түлкібас ауданы, Майлыкент ауылдық округі, Тұрар Рысқұлов ауылы, Т. Рысқұлов көшесі, 201 ғимарат индексі: 161300.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 – 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аудан аумағында білім беру саласындағы мемлекеттік саясатты жүзеге асыру;</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 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 – 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 – 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xml:space="preserve">
      1) Түркістан облысының білім басқармасының Түлкібас ауданының адами әлеуетті дамыту бөлімінің "Абай атындағы мектеп-лицей" коммуналдық мемлекеттік мекемесі; </w:t>
      </w:r>
    </w:p>
    <w:p>
      <w:pPr>
        <w:spacing w:after="0"/>
        <w:ind w:left="0"/>
        <w:jc w:val="both"/>
      </w:pPr>
      <w:r>
        <w:rPr>
          <w:rFonts w:ascii="Times New Roman"/>
          <w:b w:val="false"/>
          <w:i w:val="false"/>
          <w:color w:val="000000"/>
          <w:sz w:val="28"/>
        </w:rPr>
        <w:t>
      2) Түркістан облысының білім басқармасының Түлкібас ауданының адами әлеуетті дамыту бөлімінің "О.Ағыбайұлы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Түлкібас ауданының адами әлеуетті дамыту бөлімінің "Алғабас-1"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Түлкібас ауданының адами әлеуетті дамыту бөлімінің "Асанбай Асқаров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Түлкібас ауданының адами әлеуетті дамыту бөлімінің "Ы. Алтынсарин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Түлкібас ауданының адами әлеуетті дамыту бөлімінің "Әл-Фараби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Түлкібас ауданының адами әлеуетті дамыту бөлімінің "М. Әуезов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Түлкібас ауданының адами әлеуетті дамыту бөлімінің "Т.Әубәкіров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Түлкібас ауданының адами әлеуетті дамыту бөлімінің "М. Бағысбаев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Түлкібас ауданының адами әлеуетті дамыту бөлімінің "А. Байтұрсынов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Түлкібас ауданының адами әлеуетті дамыту бөлімінің "С. Бреусов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Түлкібас ауданының адами әлеуетті дамыту бөлімінің "Ю. Гагарин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Түлкібас ауданының адами әлеуетті дамыту бөлімінің "А. Гайдар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Түлкібас ауданының адами әлеуетті дамыту бөлімінің "Дауан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Түлкібас ауданының адами әлеуетті дамыту бөлімінің "Жамбыл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Түлкібас ауданының адами әлеуетті дамыту бөлімінің "Жаңаталап"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Түлкібас ауданының адами әлеуетті дамыту бөлімінің "Қ. Жандарбеков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Түлкібас ауданының адами әлеуетті дамыту бөлімінің "Жиынбай"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Түлкібас ауданының адами әлеуетті дамыту бөлімінің "Т. Иманбеков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Түлкібас ауданының адами әлеуетті дамыту бөлімінің "З. Ғұбайдуллин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Түлкібас ауданының адами әлеуетті дамыту бөлімінің "Сабыр Рахымов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Түлкібас ауданының адами әлеуетті дамыту бөлімінің "Байырбек Садықов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Түлкібас ауданының адами әлеуетті дамыту бөлімінің "М. Лермонтов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Түлкібас ауданының адами әлеуетті дамыту бөлімінің "М. Ломоносов атындағы мектеп-гимназия"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Түлкібас ауданының адами әлеуетті дамыту бөлімінің "Ә. Молдағұлова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Түлкібас ауданының адами әлеуетті дамыту бөлімінің "Т. Рысқұлов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Түлкібас ауданының адами әлеуетті дамыту бөлімінің "А. Макаренко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Түлкібас ауданының адами әлеуетті дамыту бөлімінің "Ғ. Мұратбаев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Түлкібас ауданының адами әлеуетті дамыту бөлімінің "Ш. Мұртаза атындағы шағын жинақты мектеп-гимназия"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Түлкібас ауданының адами әлеуетті дамыту бөлімінің "Ә. Науаи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Түлкібас ауданының адами әлеуетті дамыту бөлімінің "А. Оразбаева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Түлкібас ауданының адами әлеуетті дамыту бөлімінің "А. Пушкин атындағы ақпараттық технологиялар мектеп-лицей"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Түлкібас ауданының адами әлеуетті дамыту бөлімінің "И. Рыбалко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Түлкібас ауданының адами әлеуетті дамыту бөлімінің "Б. Момышұлы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Түлкібас ауданының адами әлеуетті дамыту бөлімінің "С. 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Түлкібас ауданының адами әлеуетті дамыту бөлімінің "Сеславино"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Түлкібас ауданының адами әлеуетті дамыту бөлімінің "Г. Титов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Түлкібас ауданының адами әлеуетті дамыту бөлімінің "Тұрар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Түлкібас ауданының адами әлеуетті дамыту бөлімінің "Түркібасы" жалпы орта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Түлкібас ауданының адами әлеуетті дамыту бөлімінің "Ш. Уәлиханов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Түлкібас ауданының адами әлеуетті дамыту бөлімінің "Ұрбұлақ" жалпы орта мектебі" коммуналдық мемлекеттік мекемесі;</w:t>
      </w:r>
    </w:p>
    <w:p>
      <w:pPr>
        <w:spacing w:after="0"/>
        <w:ind w:left="0"/>
        <w:jc w:val="both"/>
      </w:pPr>
      <w:r>
        <w:rPr>
          <w:rFonts w:ascii="Times New Roman"/>
          <w:b w:val="false"/>
          <w:i w:val="false"/>
          <w:color w:val="000000"/>
          <w:sz w:val="28"/>
        </w:rPr>
        <w:t>
      42) Түркістан облысының білім басқармасының Түлкібас ауданының адами әлеуетті дамыту бөлімінің "П. Шевцов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43) Түркістан облысының білім басқармасының Түлкібас ауданының адами әлеуетті дамыту бөлімінің "М. Шаханов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44) Түркістан облысының білім басқармасының Түлкібас ауданының адами әлеуетті дамыту бөлімінің "О. Кошевой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45) Түркістан облысының білім басқармасының Түлкібас ауданының адами әлеуетті дамыту бөлімінің "Жанкент" жалпы орта мектебі" коммуналдық мемлекеттік мекемесі;</w:t>
      </w:r>
    </w:p>
    <w:p>
      <w:pPr>
        <w:spacing w:after="0"/>
        <w:ind w:left="0"/>
        <w:jc w:val="both"/>
      </w:pPr>
      <w:r>
        <w:rPr>
          <w:rFonts w:ascii="Times New Roman"/>
          <w:b w:val="false"/>
          <w:i w:val="false"/>
          <w:color w:val="000000"/>
          <w:sz w:val="28"/>
        </w:rPr>
        <w:t>
      46) Түркістан облысының білім басқармасының Түлкібас ауданының адами әлеуетті дамыту бөлімінің "Майлыкент" жалпы орта мектебі" коммуналдық мемлекеттік мекемесі;</w:t>
      </w:r>
    </w:p>
    <w:p>
      <w:pPr>
        <w:spacing w:after="0"/>
        <w:ind w:left="0"/>
        <w:jc w:val="both"/>
      </w:pPr>
      <w:r>
        <w:rPr>
          <w:rFonts w:ascii="Times New Roman"/>
          <w:b w:val="false"/>
          <w:i w:val="false"/>
          <w:color w:val="000000"/>
          <w:sz w:val="28"/>
        </w:rPr>
        <w:t>
      47) Түркістан облысының білім басқармасының Түлкібас ауданының адами әлеуетті дамыту бөлімінің "Аманкелді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48) Түркістан облысының білім басқармасының Түлкібас ауданының адами әлеуетті дамыту бөлімінің "Қабанбай"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49) Түркістан облысының білім басқармасының Түлкібас ауданының адами білім бөлімінің "Н. Тұрсынбеков атындағы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xml:space="preserve">
      50) Түркістан облысының білім басқармасының Түлкібас ауданының адами әлеуетті дамыту бөлімінің "М. Маметова атындағы шағын жинақты негізгі орта мектебі" коммуналдық мемлекеттік мекемесі; </w:t>
      </w:r>
    </w:p>
    <w:p>
      <w:pPr>
        <w:spacing w:after="0"/>
        <w:ind w:left="0"/>
        <w:jc w:val="both"/>
      </w:pPr>
      <w:r>
        <w:rPr>
          <w:rFonts w:ascii="Times New Roman"/>
          <w:b w:val="false"/>
          <w:i w:val="false"/>
          <w:color w:val="000000"/>
          <w:sz w:val="28"/>
        </w:rPr>
        <w:t>
      51) Түркістан облысының білім басқармасының Түлкібас ауданының адами әлеуетті дамыту бөлімінің "Төлеби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52) Түркістан облысының білім басқармасының Түлкібас ауданының адами әлеуетті дамыту бөлімінің "Иірсу"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53) Түркістан облысының білім басқармасының Түлкібас ауданының адами әлеуетті дамыту бөлімінің "Кезең" бастауыш мектебі" коммуналдық мемлекеттік мекемесі;</w:t>
      </w:r>
    </w:p>
    <w:p>
      <w:pPr>
        <w:spacing w:after="0"/>
        <w:ind w:left="0"/>
        <w:jc w:val="both"/>
      </w:pPr>
      <w:r>
        <w:rPr>
          <w:rFonts w:ascii="Times New Roman"/>
          <w:b w:val="false"/>
          <w:i w:val="false"/>
          <w:color w:val="000000"/>
          <w:sz w:val="28"/>
        </w:rPr>
        <w:t>
      54) Түркістан облысының білім басқармасының Түлкібас ауданының адами әлеуетті дамыту бөлімінің "Пістелі"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55) Түркістан облысының білім басқармасының Түлкібас ауданының адами әлеуетті дамыту бөлімінің "Жанзақ"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56) Түркістан облысының білім басқармасының Түлкібас ауданының адами әлеуетті дамыту бөлімінің "Көктерек"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57) Түркістан облысының білім басқармасының Түлкібас ауданының адами әлеуетті дамыту бөлімінің "Қызыл-әскер"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58) Түркістан облысының білім басқармасының Түлкібас ауданының адами әлеуетті дамыту бөлімінің "Майлыкент"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59) Түркістан облысының білім басқармасының Түлкібас ауданының адами әлеуетті дамыту бөлімінің "Нұрлыбай Қасымбеков атындағы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60) Түркістан облысының білім басқармасының Түлкібас ауданының адами әлеуетті дамыту бөлімінің "№114, 115 разъездерінің №17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61) Түркістан облысының білім басқармасының Түлкібас ауданының адами әлеуетті дамыту бөлімінің "Сырттай оқыту мектебі" коммуналдық мемлекеттік мекемесі;</w:t>
      </w:r>
    </w:p>
    <w:p>
      <w:pPr>
        <w:spacing w:after="0"/>
        <w:ind w:left="0"/>
        <w:jc w:val="both"/>
      </w:pPr>
      <w:r>
        <w:rPr>
          <w:rFonts w:ascii="Times New Roman"/>
          <w:b w:val="false"/>
          <w:i w:val="false"/>
          <w:color w:val="000000"/>
          <w:sz w:val="28"/>
        </w:rPr>
        <w:t>
      62) Түркістан облысының білім басқармасының Түлкібас ауданының адами әлеуетті дамыту бөлімінің "Жансая" санаторлық бөбекжай-балабақшасы" коммуналдық мемлекеттік мекемесі;</w:t>
      </w:r>
    </w:p>
    <w:p>
      <w:pPr>
        <w:spacing w:after="0"/>
        <w:ind w:left="0"/>
        <w:jc w:val="both"/>
      </w:pPr>
      <w:r>
        <w:rPr>
          <w:rFonts w:ascii="Times New Roman"/>
          <w:b w:val="false"/>
          <w:i w:val="false"/>
          <w:color w:val="000000"/>
          <w:sz w:val="28"/>
        </w:rPr>
        <w:t>
      63) Түркістан облысының білім басқармасының Түлкібас ауданының адами әлеуетті дамыту бөлімінің "Балалар өнер мектебі" мемлекеттік коммуналдық қазыналық кәсіпорны;</w:t>
      </w:r>
    </w:p>
    <w:p>
      <w:pPr>
        <w:spacing w:after="0"/>
        <w:ind w:left="0"/>
        <w:jc w:val="both"/>
      </w:pPr>
      <w:r>
        <w:rPr>
          <w:rFonts w:ascii="Times New Roman"/>
          <w:b w:val="false"/>
          <w:i w:val="false"/>
          <w:color w:val="000000"/>
          <w:sz w:val="28"/>
        </w:rPr>
        <w:t>
      64) Түркістан облысының білім басқармасының Түлкібас ауданының адами әлеуетті дамыту бөлімінің "Қарлығаш"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65) Түркістан облысының білім басқармасының Түлкібас ауданының адами әлеуетті дамыту бөлімінің "Жалын"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66) Түркістан облысының білім басқармасының Түлкібас ауданының адами әлеуетті дамыту бөлімінің "Алтын ұя"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67) Түркістан облысының білім басқармасының Түлкібас ауданының адами әлеуетті дамыту бөлімінің "Балапан"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68) Түркістан облысының білім басқармасының Түлкібас ауданының адами әлеуетті дамыту бөлімінің "Балауса"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69) Түркістан облысының білім басқармасының Түлкібас ауданының адами әлеуетті дамыту бөлімінің "Нұршуақ"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70) Түркістан облысының білім басқармасының Түлкібас ауданының адами әлеуетті дамыту бөлімінің "Арайлым"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71) Түркістан облысының білім басқармасының Түлкібас ауданының адами әлеуетті дамыту бөлімінің "Жанерке"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72) Түркістан облысының білім басқармасының Түлкібас ауданының адами әлеуетті дамыту бөлімінің "Мерей"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73) Түркістан облысының білім басқармасының Түлкібас ауданының адами әлеуетті дамыту бөлімінің "Аяулым"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74) Түркістан облысының білім басқармасының Түлкібас ауданының адами әлеуетті дамыту бөлімінің "Айзере"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75) Түркістан облысының білім басқармасының Түлкібас ауданының адами әлеуетті дамыту бөлімінің "Нұр-бибі"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76) Түркістан облысының білім басқармасының Түлкібас ауданының адами әлеуетті дамыту бөлімінің "Балдырған" бөбекжай - балабақшасы" мемлекеттік коммуналдық қазыналық кәсіпорны;</w:t>
      </w:r>
    </w:p>
    <w:p>
      <w:pPr>
        <w:spacing w:after="0"/>
        <w:ind w:left="0"/>
        <w:jc w:val="both"/>
      </w:pPr>
      <w:r>
        <w:rPr>
          <w:rFonts w:ascii="Times New Roman"/>
          <w:b w:val="false"/>
          <w:i w:val="false"/>
          <w:color w:val="000000"/>
          <w:sz w:val="28"/>
        </w:rPr>
        <w:t>
      77) Түркістан облысының білім басқармасының Түлкібас ауданының адами әлеуетті дамыту бөлімінің "Таңшолпан" бөбекжай - балабақшасы"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