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7983f" w14:textId="25798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ауданы әкімдігінің 2023 жылғы 3 мамырдағы № 121 "Құрманғазы ауданы әкімдігі "Б" корпусының мемлекеттік әкімшілік қызметшілерінің жұмысын бағалау әдістемесін бекіту туралы"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Құрманғазы ауданы әкімдігінің 2023 жылғы 5 тамыздағы № 225 қаулысы. Күші жойылды - Атырау облысы Құрманғазы ауданы әкімдігінің 2026 жылғы 29 шілдедегі № 134 қаулысымен</w:t>
      </w:r>
    </w:p>
    <w:p>
      <w:pPr>
        <w:spacing w:after="0"/>
        <w:ind w:left="0"/>
        <w:jc w:val="both"/>
      </w:pPr>
      <w:r>
        <w:rPr>
          <w:rFonts w:ascii="Times New Roman"/>
          <w:b w:val="false"/>
          <w:i w:val="false"/>
          <w:color w:val="ff0000"/>
          <w:sz w:val="28"/>
        </w:rPr>
        <w:t xml:space="preserve">
      Ескерту. Күші жойылды - Атырау облысы Құрманғазы ауданы әкімдігінің 29.07.2026 </w:t>
      </w:r>
      <w:r>
        <w:rPr>
          <w:rFonts w:ascii="Times New Roman"/>
          <w:b w:val="false"/>
          <w:i w:val="false"/>
          <w:color w:val="ff0000"/>
          <w:sz w:val="28"/>
        </w:rPr>
        <w:t>№ 134</w:t>
      </w:r>
      <w:r>
        <w:rPr>
          <w:rFonts w:ascii="Times New Roman"/>
          <w:b w:val="false"/>
          <w:i w:val="false"/>
          <w:color w:val="ff0000"/>
          <w:sz w:val="28"/>
        </w:rPr>
        <w:t xml:space="preserve"> қаулысымен (оның алғашқы ресми жарияланған күнінен бастап қолданысқа енгізіледі).</w:t>
      </w:r>
    </w:p>
    <w:bookmarkStart w:name="z4" w:id="0"/>
    <w:p>
      <w:pPr>
        <w:spacing w:after="0"/>
        <w:ind w:left="0"/>
        <w:jc w:val="both"/>
      </w:pP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26 бабына</w:t>
      </w:r>
      <w:r>
        <w:rPr>
          <w:rFonts w:ascii="Times New Roman"/>
          <w:b w:val="false"/>
          <w:i w:val="false"/>
          <w:color w:val="000000"/>
          <w:sz w:val="28"/>
        </w:rPr>
        <w:t xml:space="preserve">, Қазақстан Республикасының мемлекеттік қызмет істері Агенттігі төрағасының 2023 жылғы 17 мамырдағы № 113 ""Мемлекеттік әкімшілік қызметшілердің қызметін бағалаудың кейбір мәселелері туралы"Қазақстан Республикасы Мемлекеттік қызмет істері және сыбайлас жемқорлыққа қарсы іс-қимыл агенттігі төрағасының 2018 жылғы 16 қаңтардағы № 13 бұйрығына өзгерістер мен толықтырулар енгізу туралы" </w:t>
      </w:r>
      <w:r>
        <w:rPr>
          <w:rFonts w:ascii="Times New Roman"/>
          <w:b w:val="false"/>
          <w:i w:val="false"/>
          <w:color w:val="000000"/>
          <w:sz w:val="28"/>
        </w:rPr>
        <w:t>бұйрығына</w:t>
      </w:r>
      <w:r>
        <w:rPr>
          <w:rFonts w:ascii="Times New Roman"/>
          <w:b w:val="false"/>
          <w:i w:val="false"/>
          <w:color w:val="000000"/>
          <w:sz w:val="28"/>
        </w:rPr>
        <w:t xml:space="preserve"> сәйкес, Құрманғазы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Құрманғазы ауданы әкімдігінің 2023 жылғы 3 мамырдағы № 121 "Құрманғазы ауданы әкімдігі "Б" корпусының мемлекеттік әкімшілік қызметшілерінің жұмысын бағалау әдістемесін бекіту туралы" </w:t>
      </w:r>
      <w:r>
        <w:rPr>
          <w:rFonts w:ascii="Times New Roman"/>
          <w:b w:val="false"/>
          <w:i w:val="false"/>
          <w:color w:val="000000"/>
          <w:sz w:val="28"/>
        </w:rPr>
        <w:t>қаулысының</w:t>
      </w:r>
      <w:r>
        <w:rPr>
          <w:rFonts w:ascii="Times New Roman"/>
          <w:b w:val="false"/>
          <w:i w:val="false"/>
          <w:color w:val="000000"/>
          <w:sz w:val="28"/>
        </w:rPr>
        <w:t xml:space="preserve"> қосымшасымен бекітілген әдістемеге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мазмұндалсын.</w:t>
      </w:r>
    </w:p>
    <w:bookmarkEnd w:id="2"/>
    <w:bookmarkStart w:name="z7" w:id="3"/>
    <w:p>
      <w:pPr>
        <w:spacing w:after="0"/>
        <w:ind w:left="0"/>
        <w:jc w:val="both"/>
      </w:pPr>
      <w:r>
        <w:rPr>
          <w:rFonts w:ascii="Times New Roman"/>
          <w:b w:val="false"/>
          <w:i w:val="false"/>
          <w:color w:val="000000"/>
          <w:sz w:val="28"/>
        </w:rPr>
        <w:t>
      2. Әдістеменің 2-тармағының 12) тармақшасы, 5-тармағының екінші бағаны, 6-тарау, сондай-ақ Әдістеменің 9, 10, 11-қосымшалары 2023 жылдың 31 тамызына дейін әрекет ететіні белгіленсін.</w:t>
      </w:r>
    </w:p>
    <w:bookmarkEnd w:id="3"/>
    <w:bookmarkStart w:name="z8" w:id="4"/>
    <w:p>
      <w:pPr>
        <w:spacing w:after="0"/>
        <w:ind w:left="0"/>
        <w:jc w:val="both"/>
      </w:pPr>
      <w:r>
        <w:rPr>
          <w:rFonts w:ascii="Times New Roman"/>
          <w:b w:val="false"/>
          <w:i w:val="false"/>
          <w:color w:val="000000"/>
          <w:sz w:val="28"/>
        </w:rPr>
        <w:t>
      3. Осы қаулының орындалуын бақылау "Атырау облысы Құрманғазы ауданы әкімі аппараты" мемлекеттік мекемесінің басшысына жүктелсін.</w:t>
      </w:r>
    </w:p>
    <w:bookmarkEnd w:id="4"/>
    <w:bookmarkStart w:name="z9" w:id="5"/>
    <w:p>
      <w:pPr>
        <w:spacing w:after="0"/>
        <w:ind w:left="0"/>
        <w:jc w:val="both"/>
      </w:pPr>
      <w:r>
        <w:rPr>
          <w:rFonts w:ascii="Times New Roman"/>
          <w:b w:val="false"/>
          <w:i w:val="false"/>
          <w:color w:val="000000"/>
          <w:sz w:val="28"/>
        </w:rPr>
        <w:t>
      4. Осы қаулы қой қойылған күнінен бастап күшіне енеді және ол алғашқы ресми жарияланған күнінен кейін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Жангалиев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2023 жылғы "5" тамыздағы</w:t>
            </w:r>
            <w:r>
              <w:br/>
            </w:r>
            <w:r>
              <w:rPr>
                <w:rFonts w:ascii="Times New Roman"/>
                <w:b w:val="false"/>
                <w:i w:val="false"/>
                <w:color w:val="000000"/>
                <w:sz w:val="20"/>
              </w:rPr>
              <w:t>№ 225 қаулысына қосымша</w:t>
            </w:r>
          </w:p>
        </w:tc>
      </w:tr>
    </w:tbl>
    <w:bookmarkStart w:name="z13" w:id="6"/>
    <w:p>
      <w:pPr>
        <w:spacing w:after="0"/>
        <w:ind w:left="0"/>
        <w:jc w:val="left"/>
      </w:pPr>
      <w:r>
        <w:rPr>
          <w:rFonts w:ascii="Times New Roman"/>
          <w:b/>
          <w:i w:val="false"/>
          <w:color w:val="000000"/>
        </w:rPr>
        <w:t xml:space="preserve"> Құрманғазы ауданы әкімдігі "Б" корпусының мемлекеттік әкімшілік қызметшілерінің жұмысын бағалау әдістемесі 1-тарау. Жалпы ережелер</w:t>
      </w:r>
    </w:p>
    <w:bookmarkEnd w:id="6"/>
    <w:bookmarkStart w:name="z14" w:id="7"/>
    <w:p>
      <w:pPr>
        <w:spacing w:after="0"/>
        <w:ind w:left="0"/>
        <w:jc w:val="both"/>
      </w:pPr>
      <w:r>
        <w:rPr>
          <w:rFonts w:ascii="Times New Roman"/>
          <w:b w:val="false"/>
          <w:i w:val="false"/>
          <w:color w:val="000000"/>
          <w:sz w:val="28"/>
        </w:rPr>
        <w:t xml:space="preserve">
      1. Осы Құрманғазы ауданы әкімдігі "Б" корпусының мемлекеттік әкімшілік қызметшілерінің жұмысын бағалау әдістемесі (бұдан әрі - Әдістеме) "Қазақстан Республикасының мемлекеттік қызметі туралы" Қазақстан Республикасы Заңының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сәйкес әзірленді және "Б" корпусы мемлекеттік әкімшілік қызметшілерінің қызметін бағалаудың тәртібін айқындайды.</w:t>
      </w:r>
    </w:p>
    <w:bookmarkEnd w:id="7"/>
    <w:bookmarkStart w:name="z15" w:id="8"/>
    <w:p>
      <w:pPr>
        <w:spacing w:after="0"/>
        <w:ind w:left="0"/>
        <w:jc w:val="both"/>
      </w:pPr>
      <w:r>
        <w:rPr>
          <w:rFonts w:ascii="Times New Roman"/>
          <w:b w:val="false"/>
          <w:i w:val="false"/>
          <w:color w:val="000000"/>
          <w:sz w:val="28"/>
        </w:rPr>
        <w:t>
      2. Осы Әдістемеде пайдаланылатын негізгі ұғымдар:</w:t>
      </w:r>
    </w:p>
    <w:bookmarkEnd w:id="8"/>
    <w:bookmarkStart w:name="z16"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9"/>
    <w:bookmarkStart w:name="z17" w:id="10"/>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0"/>
    <w:bookmarkStart w:name="z18" w:id="11"/>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1"/>
    <w:bookmarkStart w:name="z19" w:id="12"/>
    <w:p>
      <w:pPr>
        <w:spacing w:after="0"/>
        <w:ind w:left="0"/>
        <w:jc w:val="both"/>
      </w:pPr>
      <w:r>
        <w:rPr>
          <w:rFonts w:ascii="Times New Roman"/>
          <w:b w:val="false"/>
          <w:i w:val="false"/>
          <w:color w:val="000000"/>
          <w:sz w:val="28"/>
        </w:rPr>
        <w:t>
      4) мемлекеттік органның басшысы, ауылдық округ әкімі - Е-1, Е-2, E-R-1 санаттарының "Б" корпусының мемлекеттік әкімшілік қызметшісі;</w:t>
      </w:r>
    </w:p>
    <w:bookmarkEnd w:id="12"/>
    <w:bookmarkStart w:name="z20" w:id="13"/>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3"/>
    <w:bookmarkStart w:name="z21" w:id="14"/>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4"/>
    <w:bookmarkStart w:name="z22" w:id="15"/>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5"/>
    <w:bookmarkStart w:name="z23" w:id="16"/>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6"/>
    <w:bookmarkStart w:name="z24" w:id="17"/>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7"/>
    <w:bookmarkStart w:name="z25" w:id="18"/>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8"/>
    <w:bookmarkStart w:name="z26" w:id="19"/>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9"/>
    <w:bookmarkStart w:name="z27" w:id="20"/>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20"/>
    <w:bookmarkStart w:name="z28" w:id="21"/>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1"/>
    <w:bookmarkStart w:name="z29" w:id="22"/>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2"/>
    <w:bookmarkStart w:name="z30" w:id="23"/>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3"/>
    <w:bookmarkStart w:name="z31" w:id="24"/>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4"/>
    <w:bookmarkStart w:name="z32" w:id="25"/>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5"/>
    <w:bookmarkStart w:name="z33" w:id="26"/>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6"/>
    <w:bookmarkStart w:name="z34" w:id="27"/>
    <w:p>
      <w:pPr>
        <w:spacing w:after="0"/>
        <w:ind w:left="0"/>
        <w:jc w:val="both"/>
      </w:pPr>
      <w:r>
        <w:rPr>
          <w:rFonts w:ascii="Times New Roman"/>
          <w:b w:val="false"/>
          <w:i w:val="false"/>
          <w:color w:val="000000"/>
          <w:sz w:val="28"/>
        </w:rPr>
        <w:t>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bookmarkEnd w:id="27"/>
    <w:bookmarkStart w:name="z35" w:id="28"/>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қатысуынсыз4-тармақта көрсетілген мерзімде жүргізіледі.</w:t>
      </w:r>
    </w:p>
    <w:bookmarkEnd w:id="28"/>
    <w:bookmarkStart w:name="z36" w:id="29"/>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9"/>
    <w:bookmarkStart w:name="z37" w:id="30"/>
    <w:p>
      <w:pPr>
        <w:spacing w:after="0"/>
        <w:ind w:left="0"/>
        <w:jc w:val="both"/>
      </w:pPr>
      <w:r>
        <w:rPr>
          <w:rFonts w:ascii="Times New Roman"/>
          <w:b w:val="false"/>
          <w:i w:val="false"/>
          <w:color w:val="000000"/>
          <w:sz w:val="28"/>
        </w:rPr>
        <w:t>
      "Функционалдық міндеттерін тиімді атқарады",</w:t>
      </w:r>
    </w:p>
    <w:bookmarkEnd w:id="30"/>
    <w:bookmarkStart w:name="z38" w:id="31"/>
    <w:p>
      <w:pPr>
        <w:spacing w:after="0"/>
        <w:ind w:left="0"/>
        <w:jc w:val="both"/>
      </w:pPr>
      <w:r>
        <w:rPr>
          <w:rFonts w:ascii="Times New Roman"/>
          <w:b w:val="false"/>
          <w:i w:val="false"/>
          <w:color w:val="000000"/>
          <w:sz w:val="28"/>
        </w:rPr>
        <w:t>
      "Функционалдық міндеттерін тиісті түрде атқарады",</w:t>
      </w:r>
    </w:p>
    <w:bookmarkEnd w:id="31"/>
    <w:bookmarkStart w:name="z39" w:id="32"/>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2"/>
    <w:bookmarkStart w:name="z40" w:id="33"/>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3"/>
    <w:bookmarkStart w:name="z41" w:id="34"/>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4"/>
    <w:bookmarkStart w:name="z42" w:id="35"/>
    <w:p>
      <w:pPr>
        <w:spacing w:after="0"/>
        <w:ind w:left="0"/>
        <w:jc w:val="both"/>
      </w:pPr>
      <w:r>
        <w:rPr>
          <w:rFonts w:ascii="Times New Roman"/>
          <w:b w:val="false"/>
          <w:i w:val="false"/>
          <w:color w:val="000000"/>
          <w:sz w:val="28"/>
        </w:rPr>
        <w:t>
      8.НМИ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5"/>
    <w:bookmarkStart w:name="z43" w:id="36"/>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6"/>
    <w:bookmarkStart w:name="z44" w:id="37"/>
    <w:p>
      <w:pPr>
        <w:spacing w:after="0"/>
        <w:ind w:left="0"/>
        <w:jc w:val="both"/>
      </w:pPr>
      <w:r>
        <w:rPr>
          <w:rFonts w:ascii="Times New Roman"/>
          <w:b w:val="false"/>
          <w:i w:val="false"/>
          <w:color w:val="000000"/>
          <w:sz w:val="28"/>
        </w:rPr>
        <w:t>
      10. Бағалауды ұйымдастырушылық сүйемелдеуді Құрманғазы аудан әкімі аппаратының персоналды басқару қызметі (кадр қызметі) (бұдан әрі – персоналды басқару қызметі) соның ішінде ақпараттық жүйе арқылы қамтамасыз етеді.</w:t>
      </w:r>
    </w:p>
    <w:bookmarkEnd w:id="37"/>
    <w:bookmarkStart w:name="z45" w:id="38"/>
    <w:p>
      <w:pPr>
        <w:spacing w:after="0"/>
        <w:ind w:left="0"/>
        <w:jc w:val="both"/>
      </w:pPr>
      <w:r>
        <w:rPr>
          <w:rFonts w:ascii="Times New Roman"/>
          <w:b w:val="false"/>
          <w:i w:val="false"/>
          <w:color w:val="000000"/>
          <w:sz w:val="28"/>
        </w:rPr>
        <w:t>
      Бұл ретте персоналды басқару қызметі ақпараттық жүйеде"Б"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8"/>
    <w:bookmarkStart w:name="z46" w:id="39"/>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9"/>
    <w:bookmarkStart w:name="z47" w:id="40"/>
    <w:p>
      <w:pPr>
        <w:spacing w:after="0"/>
        <w:ind w:left="0"/>
        <w:jc w:val="both"/>
      </w:pPr>
      <w:r>
        <w:rPr>
          <w:rFonts w:ascii="Times New Roman"/>
          <w:b w:val="false"/>
          <w:i w:val="false"/>
          <w:color w:val="000000"/>
          <w:sz w:val="28"/>
        </w:rPr>
        <w:t>
      Осы Әдістеменің 5-тармағының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0"/>
    <w:bookmarkStart w:name="z48" w:id="41"/>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1"/>
    <w:bookmarkStart w:name="z49" w:id="42"/>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42"/>
    <w:bookmarkStart w:name="z50" w:id="43"/>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3"/>
    <w:bookmarkStart w:name="z51" w:id="44"/>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4"/>
    <w:bookmarkStart w:name="z52" w:id="45"/>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5"/>
    <w:bookmarkStart w:name="z53" w:id="46"/>
    <w:p>
      <w:pPr>
        <w:spacing w:after="0"/>
        <w:ind w:left="0"/>
        <w:jc w:val="both"/>
      </w:pPr>
      <w:r>
        <w:rPr>
          <w:rFonts w:ascii="Times New Roman"/>
          <w:b w:val="false"/>
          <w:i w:val="false"/>
          <w:color w:val="000000"/>
          <w:sz w:val="28"/>
        </w:rPr>
        <w:t>
      17. Бағалаушыадаммыналарғажауаптыболады:</w:t>
      </w:r>
    </w:p>
    <w:bookmarkEnd w:id="46"/>
    <w:bookmarkStart w:name="z54" w:id="47"/>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7"/>
    <w:bookmarkStart w:name="z55" w:id="48"/>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8"/>
    <w:bookmarkStart w:name="z56" w:id="49"/>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9"/>
    <w:bookmarkStart w:name="z57" w:id="50"/>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50"/>
    <w:bookmarkStart w:name="z58" w:id="51"/>
    <w:p>
      <w:pPr>
        <w:spacing w:after="0"/>
        <w:ind w:left="0"/>
        <w:jc w:val="both"/>
      </w:pPr>
      <w:r>
        <w:rPr>
          <w:rFonts w:ascii="Times New Roman"/>
          <w:b w:val="false"/>
          <w:i w:val="false"/>
          <w:color w:val="000000"/>
          <w:sz w:val="28"/>
        </w:rPr>
        <w:t>
      18. Бағаланатын адам мыналарға жауапты болады:</w:t>
      </w:r>
    </w:p>
    <w:bookmarkEnd w:id="51"/>
    <w:bookmarkStart w:name="z59" w:id="52"/>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52"/>
    <w:bookmarkStart w:name="z60" w:id="53"/>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3"/>
    <w:bookmarkStart w:name="z61" w:id="54"/>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4"/>
    <w:bookmarkStart w:name="z62" w:id="55"/>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5"/>
    <w:bookmarkStart w:name="z63" w:id="5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6"/>
    <w:bookmarkStart w:name="z64" w:id="57"/>
    <w:p>
      <w:pPr>
        <w:spacing w:after="0"/>
        <w:ind w:left="0"/>
        <w:jc w:val="both"/>
      </w:pPr>
      <w:r>
        <w:rPr>
          <w:rFonts w:ascii="Times New Roman"/>
          <w:b w:val="false"/>
          <w:i w:val="false"/>
          <w:color w:val="000000"/>
          <w:sz w:val="28"/>
        </w:rPr>
        <w:t>
      2) НМИ уақтылыталдау мен келісу;</w:t>
      </w:r>
    </w:p>
    <w:bookmarkEnd w:id="57"/>
    <w:bookmarkStart w:name="z65" w:id="58"/>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8"/>
    <w:bookmarkStart w:name="z66" w:id="59"/>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9"/>
    <w:bookmarkStart w:name="z67" w:id="60"/>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60"/>
    <w:bookmarkStart w:name="z68" w:id="61"/>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61"/>
    <w:bookmarkStart w:name="z69" w:id="62"/>
    <w:p>
      <w:pPr>
        <w:spacing w:after="0"/>
        <w:ind w:left="0"/>
        <w:jc w:val="left"/>
      </w:pPr>
      <w:r>
        <w:rPr>
          <w:rFonts w:ascii="Times New Roman"/>
          <w:b/>
          <w:i w:val="false"/>
          <w:color w:val="000000"/>
        </w:rPr>
        <w:t xml:space="preserve"> 2-тарау Мемлекеттік органның басшысын НМИ қол жеткізуі бойынша бағалау тәртібі</w:t>
      </w:r>
    </w:p>
    <w:bookmarkEnd w:id="62"/>
    <w:bookmarkStart w:name="z70" w:id="63"/>
    <w:p>
      <w:pPr>
        <w:spacing w:after="0"/>
        <w:ind w:left="0"/>
        <w:jc w:val="both"/>
      </w:pPr>
      <w:r>
        <w:rPr>
          <w:rFonts w:ascii="Times New Roman"/>
          <w:b w:val="false"/>
          <w:i w:val="false"/>
          <w:color w:val="000000"/>
          <w:sz w:val="28"/>
        </w:rPr>
        <w:t>
      21. Мемлекеттік орган басшысының қызметін бағалау НМИ жетістіктерін бағалау әдісі негізінде жүзеге асырылады.</w:t>
      </w:r>
    </w:p>
    <w:bookmarkEnd w:id="63"/>
    <w:bookmarkStart w:name="z71" w:id="64"/>
    <w:p>
      <w:pPr>
        <w:spacing w:after="0"/>
        <w:ind w:left="0"/>
        <w:jc w:val="both"/>
      </w:pPr>
      <w:r>
        <w:rPr>
          <w:rFonts w:ascii="Times New Roman"/>
          <w:b w:val="false"/>
          <w:i w:val="false"/>
          <w:color w:val="000000"/>
          <w:sz w:val="28"/>
        </w:rPr>
        <w:t>
      22. НМИ-ды бағалаушы адаммен стратегиялық жоспарлау мәселесін үйлестіретін құрылымдық бөлімшенің, сондай-ақ персоналды басқару қызметінің келісімімен осы Әдістеменің 1-қосымшасына сәйкес нысан бойынша бағаланатын кезең басталғаннан кейін он жұмыс күні ішінде жасалатын мемлекеттік орган басшысының жеке жұмыс жоспарында белгіленеді.</w:t>
      </w:r>
    </w:p>
    <w:bookmarkEnd w:id="64"/>
    <w:bookmarkStart w:name="z72" w:id="65"/>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5"/>
    <w:bookmarkStart w:name="z73" w:id="66"/>
    <w:p>
      <w:pPr>
        <w:spacing w:after="0"/>
        <w:ind w:left="0"/>
        <w:jc w:val="both"/>
      </w:pPr>
      <w:r>
        <w:rPr>
          <w:rFonts w:ascii="Times New Roman"/>
          <w:b w:val="false"/>
          <w:i w:val="false"/>
          <w:color w:val="000000"/>
          <w:sz w:val="28"/>
        </w:rPr>
        <w:t>
      Бұл ретте, НМИ белгіленген (бекітілген) күнненбастап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6"/>
    <w:bookmarkStart w:name="z74" w:id="67"/>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7"/>
    <w:bookmarkStart w:name="z75" w:id="68"/>
    <w:p>
      <w:pPr>
        <w:spacing w:after="0"/>
        <w:ind w:left="0"/>
        <w:jc w:val="both"/>
      </w:pPr>
      <w:r>
        <w:rPr>
          <w:rFonts w:ascii="Times New Roman"/>
          <w:b w:val="false"/>
          <w:i w:val="false"/>
          <w:color w:val="000000"/>
          <w:sz w:val="28"/>
        </w:rPr>
        <w:t>
      Мемлекеттік орган басшысының НМИ қолжеткізуін бағалауды бағалаушы адам 4-тармақта белгіленген мерзімдерде жүргізеді.</w:t>
      </w:r>
    </w:p>
    <w:bookmarkEnd w:id="68"/>
    <w:bookmarkStart w:name="z76" w:id="69"/>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НМИ-дің нақты мәндеріне алдын ала есептеу жүргізеді және оны осы Әдістеменің 4-тармағына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9"/>
    <w:bookmarkStart w:name="z77" w:id="70"/>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70"/>
    <w:bookmarkStart w:name="z78" w:id="71"/>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71"/>
    <w:bookmarkStart w:name="z79" w:id="72"/>
    <w:p>
      <w:pPr>
        <w:spacing w:after="0"/>
        <w:ind w:left="0"/>
        <w:jc w:val="both"/>
      </w:pPr>
      <w:r>
        <w:rPr>
          <w:rFonts w:ascii="Times New Roman"/>
          <w:b w:val="false"/>
          <w:i w:val="false"/>
          <w:color w:val="000000"/>
          <w:sz w:val="28"/>
        </w:rPr>
        <w:t>
      1) нақты (күтілетін оң өзгерістер көрсетіле отырып қолжеткізуге тиісті нәтиже анық белгіленеді);</w:t>
      </w:r>
    </w:p>
    <w:bookmarkEnd w:id="72"/>
    <w:bookmarkStart w:name="z80" w:id="73"/>
    <w:p>
      <w:pPr>
        <w:spacing w:after="0"/>
        <w:ind w:left="0"/>
        <w:jc w:val="both"/>
      </w:pPr>
      <w:r>
        <w:rPr>
          <w:rFonts w:ascii="Times New Roman"/>
          <w:b w:val="false"/>
          <w:i w:val="false"/>
          <w:color w:val="000000"/>
          <w:sz w:val="28"/>
        </w:rPr>
        <w:t>
      2) өлшемді (НМИ жетістіктерін өлшеу үшін нақты өлшем шарттар белгіленеді);</w:t>
      </w:r>
    </w:p>
    <w:bookmarkEnd w:id="73"/>
    <w:bookmarkStart w:name="z81" w:id="74"/>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4"/>
    <w:bookmarkStart w:name="z82" w:id="75"/>
    <w:p>
      <w:pPr>
        <w:spacing w:after="0"/>
        <w:ind w:left="0"/>
        <w:jc w:val="both"/>
      </w:pPr>
      <w:r>
        <w:rPr>
          <w:rFonts w:ascii="Times New Roman"/>
          <w:b w:val="false"/>
          <w:i w:val="false"/>
          <w:color w:val="000000"/>
          <w:sz w:val="28"/>
        </w:rPr>
        <w:t>
      4) уақытпен шектеулі (бағаланатын кезең ішінде НМИ қолжеткізу мерзімі белгіленеді) болуы;</w:t>
      </w:r>
    </w:p>
    <w:bookmarkEnd w:id="75"/>
    <w:bookmarkStart w:name="z83" w:id="76"/>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6"/>
    <w:bookmarkStart w:name="z84" w:id="77"/>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7"/>
    <w:bookmarkStart w:name="z85" w:id="78"/>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8"/>
    <w:bookmarkStart w:name="z86" w:id="79"/>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9"/>
    <w:bookmarkStart w:name="z87" w:id="80"/>
    <w:p>
      <w:pPr>
        <w:spacing w:after="0"/>
        <w:ind w:left="0"/>
        <w:jc w:val="both"/>
      </w:pPr>
      <w:r>
        <w:rPr>
          <w:rFonts w:ascii="Times New Roman"/>
          <w:b w:val="false"/>
          <w:i w:val="false"/>
          <w:color w:val="000000"/>
          <w:sz w:val="28"/>
        </w:rPr>
        <w:t>
      Ұсынылған материалдарды қарау қорытындылары бойынша бағалаушы адам осы Әдістеменің 2-қосымшасына сәйкес нысан бойынша бағалау парағының тиісті бағанында (0-ден 5-ке дейін) бағақояды.</w:t>
      </w:r>
    </w:p>
    <w:bookmarkEnd w:id="80"/>
    <w:bookmarkStart w:name="z88" w:id="81"/>
    <w:p>
      <w:pPr>
        <w:spacing w:after="0"/>
        <w:ind w:left="0"/>
        <w:jc w:val="both"/>
      </w:pPr>
      <w:r>
        <w:rPr>
          <w:rFonts w:ascii="Times New Roman"/>
          <w:b w:val="false"/>
          <w:i w:val="false"/>
          <w:color w:val="000000"/>
          <w:sz w:val="28"/>
        </w:rPr>
        <w:t>
      Бағаларды қою кезінде бағалаушы адам осы Әдістеменің 3-қосымшасына сәйкес нысан бойынша түйінді нысаналы индикаторды іске асыру пайызына қарай жол берілетін бағаны айқындау кестесін пайдаланады.</w:t>
      </w:r>
    </w:p>
    <w:bookmarkEnd w:id="81"/>
    <w:bookmarkStart w:name="z89" w:id="82"/>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2"/>
    <w:bookmarkStart w:name="z90" w:id="83"/>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3"/>
    <w:bookmarkStart w:name="z91" w:id="84"/>
    <w:p>
      <w:pPr>
        <w:spacing w:after="0"/>
        <w:ind w:left="0"/>
        <w:jc w:val="both"/>
      </w:pPr>
      <w:r>
        <w:rPr>
          <w:rFonts w:ascii="Times New Roman"/>
          <w:b w:val="false"/>
          <w:i w:val="false"/>
          <w:color w:val="000000"/>
          <w:sz w:val="28"/>
        </w:rPr>
        <w:t>
      29. "Б" корпусының қызметшілерін саралау әдісі бойынша бағалауды мемлекеттік органның басшысы осы Әдістеменің 4-қосымшасына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4"/>
    <w:bookmarkStart w:name="z92" w:id="85"/>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5"/>
    <w:bookmarkStart w:name="z93" w:id="86"/>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6"/>
    <w:bookmarkStart w:name="z94" w:id="87"/>
    <w:p>
      <w:pPr>
        <w:spacing w:after="0"/>
        <w:ind w:left="0"/>
        <w:jc w:val="both"/>
      </w:pPr>
      <w:r>
        <w:rPr>
          <w:rFonts w:ascii="Times New Roman"/>
          <w:b w:val="false"/>
          <w:i w:val="false"/>
          <w:color w:val="000000"/>
          <w:sz w:val="28"/>
        </w:rPr>
        <w:t>
      Бағалаушыадам осы Әдістеменің 4-қосымшасына сәйкес нысан бойынша бағалау парағының тиісті бағанында баға (0-ден 5-ке дейін) қояды.</w:t>
      </w:r>
    </w:p>
    <w:bookmarkEnd w:id="87"/>
    <w:bookmarkStart w:name="z95" w:id="88"/>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8"/>
    <w:bookmarkStart w:name="z96" w:id="89"/>
    <w:p>
      <w:pPr>
        <w:spacing w:after="0"/>
        <w:ind w:left="0"/>
        <w:jc w:val="both"/>
      </w:pPr>
      <w:r>
        <w:rPr>
          <w:rFonts w:ascii="Times New Roman"/>
          <w:b w:val="false"/>
          <w:i w:val="false"/>
          <w:color w:val="000000"/>
          <w:sz w:val="28"/>
        </w:rPr>
        <w:t>
      Функционалдық міндеттерді орындау сапасы;</w:t>
      </w:r>
    </w:p>
    <w:bookmarkEnd w:id="89"/>
    <w:bookmarkStart w:name="z97" w:id="90"/>
    <w:p>
      <w:pPr>
        <w:spacing w:after="0"/>
        <w:ind w:left="0"/>
        <w:jc w:val="both"/>
      </w:pPr>
      <w:r>
        <w:rPr>
          <w:rFonts w:ascii="Times New Roman"/>
          <w:b w:val="false"/>
          <w:i w:val="false"/>
          <w:color w:val="000000"/>
          <w:sz w:val="28"/>
        </w:rPr>
        <w:t>
      Тапсырмаларды орындау мерзімдерін сақтау;</w:t>
      </w:r>
    </w:p>
    <w:bookmarkEnd w:id="90"/>
    <w:bookmarkStart w:name="z98" w:id="91"/>
    <w:p>
      <w:pPr>
        <w:spacing w:after="0"/>
        <w:ind w:left="0"/>
        <w:jc w:val="both"/>
      </w:pPr>
      <w:r>
        <w:rPr>
          <w:rFonts w:ascii="Times New Roman"/>
          <w:b w:val="false"/>
          <w:i w:val="false"/>
          <w:color w:val="000000"/>
          <w:sz w:val="28"/>
        </w:rPr>
        <w:t>
      Дербестік және бастамашылық;</w:t>
      </w:r>
    </w:p>
    <w:bookmarkEnd w:id="91"/>
    <w:bookmarkStart w:name="z99" w:id="92"/>
    <w:p>
      <w:pPr>
        <w:spacing w:after="0"/>
        <w:ind w:left="0"/>
        <w:jc w:val="both"/>
      </w:pPr>
      <w:r>
        <w:rPr>
          <w:rFonts w:ascii="Times New Roman"/>
          <w:b w:val="false"/>
          <w:i w:val="false"/>
          <w:color w:val="000000"/>
          <w:sz w:val="28"/>
        </w:rPr>
        <w:t>
      Еңбектәртібі.</w:t>
      </w:r>
    </w:p>
    <w:bookmarkEnd w:id="92"/>
    <w:bookmarkStart w:name="z100" w:id="93"/>
    <w:p>
      <w:pPr>
        <w:spacing w:after="0"/>
        <w:ind w:left="0"/>
        <w:jc w:val="left"/>
      </w:pPr>
      <w:r>
        <w:rPr>
          <w:rFonts w:ascii="Times New Roman"/>
          <w:b/>
          <w:i w:val="false"/>
          <w:color w:val="000000"/>
        </w:rPr>
        <w:t xml:space="preserve"> 4-тарау. 360 әдісі бойынша бағалау тәртібі</w:t>
      </w:r>
    </w:p>
    <w:bookmarkEnd w:id="93"/>
    <w:bookmarkStart w:name="z101" w:id="94"/>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4"/>
    <w:bookmarkStart w:name="z102" w:id="95"/>
    <w:p>
      <w:pPr>
        <w:spacing w:after="0"/>
        <w:ind w:left="0"/>
        <w:jc w:val="both"/>
      </w:pPr>
      <w:r>
        <w:rPr>
          <w:rFonts w:ascii="Times New Roman"/>
          <w:b w:val="false"/>
          <w:i w:val="false"/>
          <w:color w:val="000000"/>
          <w:sz w:val="28"/>
        </w:rPr>
        <w:t>
      Құрылымдық бөлімшелердің/мемлекеттік органның басшылары үшін 360 әдісі бойынша бағалау осы Әдістеменің 5-қосымшасына сәйкес нысан бойынша, "Б" корпусының қызметшілері үшін осы Әдістеменің 6-қосымшасына сәйкес нысан бойынша жүргізіледі.</w:t>
      </w:r>
    </w:p>
    <w:bookmarkEnd w:id="95"/>
    <w:bookmarkStart w:name="z103" w:id="96"/>
    <w:p>
      <w:pPr>
        <w:spacing w:after="0"/>
        <w:ind w:left="0"/>
        <w:jc w:val="both"/>
      </w:pPr>
      <w:r>
        <w:rPr>
          <w:rFonts w:ascii="Times New Roman"/>
          <w:b w:val="false"/>
          <w:i w:val="false"/>
          <w:color w:val="000000"/>
          <w:sz w:val="28"/>
        </w:rPr>
        <w:t>
      34. 360 әдісі мен бағалау кезінде бағаланатын адамдардың санаттарына байланысты мынадай құзыреттер бағаланады:</w:t>
      </w:r>
    </w:p>
    <w:bookmarkEnd w:id="96"/>
    <w:bookmarkStart w:name="z104" w:id="97"/>
    <w:p>
      <w:pPr>
        <w:spacing w:after="0"/>
        <w:ind w:left="0"/>
        <w:jc w:val="both"/>
      </w:pPr>
      <w:r>
        <w:rPr>
          <w:rFonts w:ascii="Times New Roman"/>
          <w:b w:val="false"/>
          <w:i w:val="false"/>
          <w:color w:val="000000"/>
          <w:sz w:val="28"/>
        </w:rPr>
        <w:t>
      Құрылымдық бөлімшелердің басшылары үшін:</w:t>
      </w:r>
    </w:p>
    <w:bookmarkEnd w:id="97"/>
    <w:bookmarkStart w:name="z105" w:id="98"/>
    <w:p>
      <w:pPr>
        <w:spacing w:after="0"/>
        <w:ind w:left="0"/>
        <w:jc w:val="both"/>
      </w:pPr>
      <w:r>
        <w:rPr>
          <w:rFonts w:ascii="Times New Roman"/>
          <w:b w:val="false"/>
          <w:i w:val="false"/>
          <w:color w:val="000000"/>
          <w:sz w:val="28"/>
        </w:rPr>
        <w:t>
      Қызметті басқару;</w:t>
      </w:r>
    </w:p>
    <w:bookmarkEnd w:id="98"/>
    <w:bookmarkStart w:name="z106" w:id="99"/>
    <w:p>
      <w:pPr>
        <w:spacing w:after="0"/>
        <w:ind w:left="0"/>
        <w:jc w:val="both"/>
      </w:pPr>
      <w:r>
        <w:rPr>
          <w:rFonts w:ascii="Times New Roman"/>
          <w:b w:val="false"/>
          <w:i w:val="false"/>
          <w:color w:val="000000"/>
          <w:sz w:val="28"/>
        </w:rPr>
        <w:t>
      Тиімді коммуникацияларды құру;</w:t>
      </w:r>
    </w:p>
    <w:bookmarkEnd w:id="99"/>
    <w:bookmarkStart w:name="z107" w:id="100"/>
    <w:p>
      <w:pPr>
        <w:spacing w:after="0"/>
        <w:ind w:left="0"/>
        <w:jc w:val="both"/>
      </w:pPr>
      <w:r>
        <w:rPr>
          <w:rFonts w:ascii="Times New Roman"/>
          <w:b w:val="false"/>
          <w:i w:val="false"/>
          <w:color w:val="000000"/>
          <w:sz w:val="28"/>
        </w:rPr>
        <w:t>
      Әдеп нормалары мен қағидаларын ұстану;</w:t>
      </w:r>
    </w:p>
    <w:bookmarkEnd w:id="100"/>
    <w:bookmarkStart w:name="z108" w:id="101"/>
    <w:p>
      <w:pPr>
        <w:spacing w:after="0"/>
        <w:ind w:left="0"/>
        <w:jc w:val="both"/>
      </w:pPr>
      <w:r>
        <w:rPr>
          <w:rFonts w:ascii="Times New Roman"/>
          <w:b w:val="false"/>
          <w:i w:val="false"/>
          <w:color w:val="000000"/>
          <w:sz w:val="28"/>
        </w:rPr>
        <w:t>
      Өзгерістерді басқару;</w:t>
      </w:r>
    </w:p>
    <w:bookmarkEnd w:id="101"/>
    <w:bookmarkStart w:name="z109" w:id="102"/>
    <w:p>
      <w:pPr>
        <w:spacing w:after="0"/>
        <w:ind w:left="0"/>
        <w:jc w:val="both"/>
      </w:pPr>
      <w:r>
        <w:rPr>
          <w:rFonts w:ascii="Times New Roman"/>
          <w:b w:val="false"/>
          <w:i w:val="false"/>
          <w:color w:val="000000"/>
          <w:sz w:val="28"/>
        </w:rPr>
        <w:t>
      Нәтижеге бағдарлану;</w:t>
      </w:r>
    </w:p>
    <w:bookmarkEnd w:id="102"/>
    <w:bookmarkStart w:name="z110" w:id="103"/>
    <w:p>
      <w:pPr>
        <w:spacing w:after="0"/>
        <w:ind w:left="0"/>
        <w:jc w:val="both"/>
      </w:pPr>
      <w:r>
        <w:rPr>
          <w:rFonts w:ascii="Times New Roman"/>
          <w:b w:val="false"/>
          <w:i w:val="false"/>
          <w:color w:val="000000"/>
          <w:sz w:val="28"/>
        </w:rPr>
        <w:t>
      Дербестік және шешімдерді қабылдау дағдылары;</w:t>
      </w:r>
    </w:p>
    <w:bookmarkEnd w:id="103"/>
    <w:bookmarkStart w:name="z111" w:id="104"/>
    <w:p>
      <w:pPr>
        <w:spacing w:after="0"/>
        <w:ind w:left="0"/>
        <w:jc w:val="both"/>
      </w:pPr>
      <w:r>
        <w:rPr>
          <w:rFonts w:ascii="Times New Roman"/>
          <w:b w:val="false"/>
          <w:i w:val="false"/>
          <w:color w:val="000000"/>
          <w:sz w:val="28"/>
        </w:rPr>
        <w:t>
      Топты басқару;</w:t>
      </w:r>
    </w:p>
    <w:bookmarkEnd w:id="104"/>
    <w:bookmarkStart w:name="z112" w:id="105"/>
    <w:p>
      <w:pPr>
        <w:spacing w:after="0"/>
        <w:ind w:left="0"/>
        <w:jc w:val="both"/>
      </w:pPr>
      <w:r>
        <w:rPr>
          <w:rFonts w:ascii="Times New Roman"/>
          <w:b w:val="false"/>
          <w:i w:val="false"/>
          <w:color w:val="000000"/>
          <w:sz w:val="28"/>
        </w:rPr>
        <w:t>
      Көшбасшылық қасиеттер;</w:t>
      </w:r>
    </w:p>
    <w:bookmarkEnd w:id="105"/>
    <w:bookmarkStart w:name="z113" w:id="106"/>
    <w:p>
      <w:pPr>
        <w:spacing w:after="0"/>
        <w:ind w:left="0"/>
        <w:jc w:val="both"/>
      </w:pPr>
      <w:r>
        <w:rPr>
          <w:rFonts w:ascii="Times New Roman"/>
          <w:b w:val="false"/>
          <w:i w:val="false"/>
          <w:color w:val="000000"/>
          <w:sz w:val="28"/>
        </w:rPr>
        <w:t>
      ынтымақтастық;</w:t>
      </w:r>
    </w:p>
    <w:bookmarkEnd w:id="106"/>
    <w:bookmarkStart w:name="z114" w:id="107"/>
    <w:p>
      <w:pPr>
        <w:spacing w:after="0"/>
        <w:ind w:left="0"/>
        <w:jc w:val="both"/>
      </w:pPr>
      <w:r>
        <w:rPr>
          <w:rFonts w:ascii="Times New Roman"/>
          <w:b w:val="false"/>
          <w:i w:val="false"/>
          <w:color w:val="000000"/>
          <w:sz w:val="28"/>
        </w:rPr>
        <w:t>
      жеделділік;</w:t>
      </w:r>
    </w:p>
    <w:bookmarkEnd w:id="107"/>
    <w:bookmarkStart w:name="z115" w:id="108"/>
    <w:p>
      <w:pPr>
        <w:spacing w:after="0"/>
        <w:ind w:left="0"/>
        <w:jc w:val="both"/>
      </w:pPr>
      <w:r>
        <w:rPr>
          <w:rFonts w:ascii="Times New Roman"/>
          <w:b w:val="false"/>
          <w:i w:val="false"/>
          <w:color w:val="000000"/>
          <w:sz w:val="28"/>
        </w:rPr>
        <w:t>
      өзін-өзідамыту;</w:t>
      </w:r>
    </w:p>
    <w:bookmarkEnd w:id="108"/>
    <w:bookmarkStart w:name="z116" w:id="109"/>
    <w:p>
      <w:pPr>
        <w:spacing w:after="0"/>
        <w:ind w:left="0"/>
        <w:jc w:val="both"/>
      </w:pPr>
      <w:r>
        <w:rPr>
          <w:rFonts w:ascii="Times New Roman"/>
          <w:b w:val="false"/>
          <w:i w:val="false"/>
          <w:color w:val="000000"/>
          <w:sz w:val="28"/>
        </w:rPr>
        <w:t>
      бастамшылдық;</w:t>
      </w:r>
    </w:p>
    <w:bookmarkEnd w:id="109"/>
    <w:bookmarkStart w:name="z117" w:id="110"/>
    <w:p>
      <w:pPr>
        <w:spacing w:after="0"/>
        <w:ind w:left="0"/>
        <w:jc w:val="both"/>
      </w:pPr>
      <w:r>
        <w:rPr>
          <w:rFonts w:ascii="Times New Roman"/>
          <w:b w:val="false"/>
          <w:i w:val="false"/>
          <w:color w:val="000000"/>
          <w:sz w:val="28"/>
        </w:rPr>
        <w:t>
      "Б" корпусының қызметшілері үшін:</w:t>
      </w:r>
    </w:p>
    <w:bookmarkEnd w:id="110"/>
    <w:bookmarkStart w:name="z118" w:id="111"/>
    <w:p>
      <w:pPr>
        <w:spacing w:after="0"/>
        <w:ind w:left="0"/>
        <w:jc w:val="both"/>
      </w:pPr>
      <w:r>
        <w:rPr>
          <w:rFonts w:ascii="Times New Roman"/>
          <w:b w:val="false"/>
          <w:i w:val="false"/>
          <w:color w:val="000000"/>
          <w:sz w:val="28"/>
        </w:rPr>
        <w:t>
      Тиімді коммуникацияларды құру;</w:t>
      </w:r>
    </w:p>
    <w:bookmarkEnd w:id="111"/>
    <w:bookmarkStart w:name="z119" w:id="112"/>
    <w:p>
      <w:pPr>
        <w:spacing w:after="0"/>
        <w:ind w:left="0"/>
        <w:jc w:val="both"/>
      </w:pPr>
      <w:r>
        <w:rPr>
          <w:rFonts w:ascii="Times New Roman"/>
          <w:b w:val="false"/>
          <w:i w:val="false"/>
          <w:color w:val="000000"/>
          <w:sz w:val="28"/>
        </w:rPr>
        <w:t>
      Әдеп нормалары мен қағидаларын ұстану;</w:t>
      </w:r>
    </w:p>
    <w:bookmarkEnd w:id="112"/>
    <w:bookmarkStart w:name="z120" w:id="113"/>
    <w:p>
      <w:pPr>
        <w:spacing w:after="0"/>
        <w:ind w:left="0"/>
        <w:jc w:val="both"/>
      </w:pPr>
      <w:r>
        <w:rPr>
          <w:rFonts w:ascii="Times New Roman"/>
          <w:b w:val="false"/>
          <w:i w:val="false"/>
          <w:color w:val="000000"/>
          <w:sz w:val="28"/>
        </w:rPr>
        <w:t>
      Өзгерістерді басқару;</w:t>
      </w:r>
    </w:p>
    <w:bookmarkEnd w:id="113"/>
    <w:bookmarkStart w:name="z121" w:id="114"/>
    <w:p>
      <w:pPr>
        <w:spacing w:after="0"/>
        <w:ind w:left="0"/>
        <w:jc w:val="both"/>
      </w:pPr>
      <w:r>
        <w:rPr>
          <w:rFonts w:ascii="Times New Roman"/>
          <w:b w:val="false"/>
          <w:i w:val="false"/>
          <w:color w:val="000000"/>
          <w:sz w:val="28"/>
        </w:rPr>
        <w:t>
      Нәтижеге бағдарлану;</w:t>
      </w:r>
    </w:p>
    <w:bookmarkEnd w:id="114"/>
    <w:bookmarkStart w:name="z122" w:id="115"/>
    <w:p>
      <w:pPr>
        <w:spacing w:after="0"/>
        <w:ind w:left="0"/>
        <w:jc w:val="both"/>
      </w:pPr>
      <w:r>
        <w:rPr>
          <w:rFonts w:ascii="Times New Roman"/>
          <w:b w:val="false"/>
          <w:i w:val="false"/>
          <w:color w:val="000000"/>
          <w:sz w:val="28"/>
        </w:rPr>
        <w:t>
      Дербестік және шешімдерді қабылдау дағдылары;</w:t>
      </w:r>
    </w:p>
    <w:bookmarkEnd w:id="115"/>
    <w:bookmarkStart w:name="z123" w:id="116"/>
    <w:p>
      <w:pPr>
        <w:spacing w:after="0"/>
        <w:ind w:left="0"/>
        <w:jc w:val="both"/>
      </w:pPr>
      <w:r>
        <w:rPr>
          <w:rFonts w:ascii="Times New Roman"/>
          <w:b w:val="false"/>
          <w:i w:val="false"/>
          <w:color w:val="000000"/>
          <w:sz w:val="28"/>
        </w:rPr>
        <w:t>
      ынтымақтастық;</w:t>
      </w:r>
    </w:p>
    <w:bookmarkEnd w:id="116"/>
    <w:bookmarkStart w:name="z124" w:id="117"/>
    <w:p>
      <w:pPr>
        <w:spacing w:after="0"/>
        <w:ind w:left="0"/>
        <w:jc w:val="both"/>
      </w:pPr>
      <w:r>
        <w:rPr>
          <w:rFonts w:ascii="Times New Roman"/>
          <w:b w:val="false"/>
          <w:i w:val="false"/>
          <w:color w:val="000000"/>
          <w:sz w:val="28"/>
        </w:rPr>
        <w:t>
      жеделділік;</w:t>
      </w:r>
    </w:p>
    <w:bookmarkEnd w:id="117"/>
    <w:bookmarkStart w:name="z125" w:id="118"/>
    <w:p>
      <w:pPr>
        <w:spacing w:after="0"/>
        <w:ind w:left="0"/>
        <w:jc w:val="both"/>
      </w:pPr>
      <w:r>
        <w:rPr>
          <w:rFonts w:ascii="Times New Roman"/>
          <w:b w:val="false"/>
          <w:i w:val="false"/>
          <w:color w:val="000000"/>
          <w:sz w:val="28"/>
        </w:rPr>
        <w:t>
      өзін-өзідамыту.</w:t>
      </w:r>
    </w:p>
    <w:bookmarkEnd w:id="118"/>
    <w:bookmarkStart w:name="z126" w:id="119"/>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9"/>
    <w:bookmarkStart w:name="z127" w:id="120"/>
    <w:p>
      <w:pPr>
        <w:spacing w:after="0"/>
        <w:ind w:left="0"/>
        <w:jc w:val="both"/>
      </w:pPr>
      <w:r>
        <w:rPr>
          <w:rFonts w:ascii="Times New Roman"/>
          <w:b w:val="false"/>
          <w:i w:val="false"/>
          <w:color w:val="000000"/>
          <w:sz w:val="28"/>
        </w:rPr>
        <w:t>
      Қызметшіні 360 әдісі мен бағалауда оның өзін-өзі бағалауы көзделген. Бұл ретте қорытынды бағалауда өзін-өзі бағалау есепке алынбайды.</w:t>
      </w:r>
    </w:p>
    <w:bookmarkEnd w:id="120"/>
    <w:bookmarkStart w:name="z128" w:id="121"/>
    <w:p>
      <w:pPr>
        <w:spacing w:after="0"/>
        <w:ind w:left="0"/>
        <w:jc w:val="both"/>
      </w:pPr>
      <w:r>
        <w:rPr>
          <w:rFonts w:ascii="Times New Roman"/>
          <w:b w:val="false"/>
          <w:i w:val="false"/>
          <w:color w:val="000000"/>
          <w:sz w:val="28"/>
        </w:rPr>
        <w:t>
      Сауалнама алынатын адамдардың қатарына қосылады:</w:t>
      </w:r>
    </w:p>
    <w:bookmarkEnd w:id="121"/>
    <w:bookmarkStart w:name="z129" w:id="122"/>
    <w:p>
      <w:pPr>
        <w:spacing w:after="0"/>
        <w:ind w:left="0"/>
        <w:jc w:val="both"/>
      </w:pPr>
      <w:r>
        <w:rPr>
          <w:rFonts w:ascii="Times New Roman"/>
          <w:b w:val="false"/>
          <w:i w:val="false"/>
          <w:color w:val="000000"/>
          <w:sz w:val="28"/>
        </w:rPr>
        <w:t>
      1) тікелей басшы;</w:t>
      </w:r>
    </w:p>
    <w:bookmarkEnd w:id="122"/>
    <w:bookmarkStart w:name="z130" w:id="123"/>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3"/>
    <w:bookmarkStart w:name="z131" w:id="124"/>
    <w:p>
      <w:pPr>
        <w:spacing w:after="0"/>
        <w:ind w:left="0"/>
        <w:jc w:val="both"/>
      </w:pPr>
      <w:r>
        <w:rPr>
          <w:rFonts w:ascii="Times New Roman"/>
          <w:b w:val="false"/>
          <w:i w:val="false"/>
          <w:color w:val="000000"/>
          <w:sz w:val="28"/>
        </w:rPr>
        <w:t>
      3) лауазымы бойынша бағаланушы адам мен бір деңгейде және олармен өзара тығыз жұмыс істейтін адамдар.</w:t>
      </w:r>
    </w:p>
    <w:bookmarkEnd w:id="124"/>
    <w:bookmarkStart w:name="z132" w:id="125"/>
    <w:p>
      <w:pPr>
        <w:spacing w:after="0"/>
        <w:ind w:left="0"/>
        <w:jc w:val="both"/>
      </w:pPr>
      <w:r>
        <w:rPr>
          <w:rFonts w:ascii="Times New Roman"/>
          <w:b w:val="false"/>
          <w:i w:val="false"/>
          <w:color w:val="000000"/>
          <w:sz w:val="28"/>
        </w:rPr>
        <w:t>
      36. Персоналды басқару қызметі 360 әдісі бойынша бағалау процесін басқарады, жеке есептерді жасайды және осы Әдістеменің 7 және 8-қосымшаларына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5"/>
    <w:bookmarkStart w:name="z133" w:id="126"/>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6"/>
    <w:bookmarkStart w:name="z134" w:id="127"/>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мемлекеттік органдар осы Әдістеменің 12-тармағында көзделген тәртіппен калибрлеу сессияларын өткізеді.</w:t>
      </w:r>
    </w:p>
    <w:bookmarkEnd w:id="127"/>
    <w:bookmarkStart w:name="z135" w:id="128"/>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128"/>
    <w:bookmarkStart w:name="z136" w:id="129"/>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129"/>
    <w:bookmarkStart w:name="z137" w:id="130"/>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30"/>
    <w:bookmarkStart w:name="z138" w:id="131"/>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31"/>
    <w:bookmarkStart w:name="z139" w:id="132"/>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2"/>
    <w:bookmarkStart w:name="z140" w:id="133"/>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3"/>
    <w:bookmarkStart w:name="z141" w:id="134"/>
    <w:p>
      <w:pPr>
        <w:spacing w:after="0"/>
        <w:ind w:left="0"/>
        <w:jc w:val="both"/>
      </w:pPr>
      <w:r>
        <w:rPr>
          <w:rFonts w:ascii="Times New Roman"/>
          <w:b w:val="false"/>
          <w:i w:val="false"/>
          <w:color w:val="000000"/>
          <w:sz w:val="28"/>
        </w:rPr>
        <w:t>
      Қорытынды баға калибрлеу сессиясы қатысушыларының басым дауысы 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4"/>
    <w:bookmarkStart w:name="z142" w:id="135"/>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5"/>
    <w:bookmarkStart w:name="z143" w:id="136"/>
    <w:p>
      <w:pPr>
        <w:spacing w:after="0"/>
        <w:ind w:left="0"/>
        <w:jc w:val="both"/>
      </w:pPr>
      <w:r>
        <w:rPr>
          <w:rFonts w:ascii="Times New Roman"/>
          <w:b w:val="false"/>
          <w:i w:val="false"/>
          <w:color w:val="000000"/>
          <w:sz w:val="28"/>
        </w:rPr>
        <w:t>
      Кездесу кезінде мынадай мәселелер талқыланады:</w:t>
      </w:r>
    </w:p>
    <w:bookmarkEnd w:id="136"/>
    <w:bookmarkStart w:name="z144" w:id="137"/>
    <w:p>
      <w:pPr>
        <w:spacing w:after="0"/>
        <w:ind w:left="0"/>
        <w:jc w:val="both"/>
      </w:pPr>
      <w:r>
        <w:rPr>
          <w:rFonts w:ascii="Times New Roman"/>
          <w:b w:val="false"/>
          <w:i w:val="false"/>
          <w:color w:val="000000"/>
          <w:sz w:val="28"/>
        </w:rPr>
        <w:t>
      Бағаланатын кезеңдегі жетістіктеріне шолу;</w:t>
      </w:r>
    </w:p>
    <w:bookmarkEnd w:id="137"/>
    <w:bookmarkStart w:name="z145" w:id="138"/>
    <w:p>
      <w:pPr>
        <w:spacing w:after="0"/>
        <w:ind w:left="0"/>
        <w:jc w:val="both"/>
      </w:pPr>
      <w:r>
        <w:rPr>
          <w:rFonts w:ascii="Times New Roman"/>
          <w:b w:val="false"/>
          <w:i w:val="false"/>
          <w:color w:val="000000"/>
          <w:sz w:val="28"/>
        </w:rPr>
        <w:t>
      машықтар мен құзыреттердің дамуына шолу;</w:t>
      </w:r>
    </w:p>
    <w:bookmarkEnd w:id="138"/>
    <w:bookmarkStart w:name="z146" w:id="139"/>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9"/>
    <w:bookmarkStart w:name="z147" w:id="140"/>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40"/>
    <w:bookmarkStart w:name="z148" w:id="141"/>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End w:id="141"/>
    <w:bookmarkStart w:name="z149" w:id="142"/>
    <w:p>
      <w:pPr>
        <w:spacing w:after="0"/>
        <w:ind w:left="0"/>
        <w:jc w:val="both"/>
      </w:pPr>
      <w:r>
        <w:rPr>
          <w:rFonts w:ascii="Times New Roman"/>
          <w:b w:val="false"/>
          <w:i w:val="false"/>
          <w:color w:val="000000"/>
          <w:sz w:val="28"/>
        </w:rPr>
        <w:t>
      43. НМИ бағалау кезеңі басталғаннан кейін 10 жұмыс күні ішінде "Б" корпусы әкімшілік мемлекеттік қызметшісінің жеке жұмыс жоспарында тікелей басшымен үлгілік Әдістеменің 9-қосымшасына сәйкес нысанда анықталады.</w:t>
      </w:r>
    </w:p>
    <w:bookmarkEnd w:id="142"/>
    <w:bookmarkStart w:name="z150" w:id="143"/>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143"/>
    <w:bookmarkStart w:name="z151" w:id="144"/>
    <w:p>
      <w:pPr>
        <w:spacing w:after="0"/>
        <w:ind w:left="0"/>
        <w:jc w:val="both"/>
      </w:pPr>
      <w:r>
        <w:rPr>
          <w:rFonts w:ascii="Times New Roman"/>
          <w:b w:val="false"/>
          <w:i w:val="false"/>
          <w:color w:val="000000"/>
          <w:sz w:val="28"/>
        </w:rPr>
        <w:t>
      45.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144"/>
    <w:bookmarkStart w:name="z152" w:id="145"/>
    <w:p>
      <w:pPr>
        <w:spacing w:after="0"/>
        <w:ind w:left="0"/>
        <w:jc w:val="both"/>
      </w:pPr>
      <w:r>
        <w:rPr>
          <w:rFonts w:ascii="Times New Roman"/>
          <w:b w:val="false"/>
          <w:i w:val="false"/>
          <w:color w:val="000000"/>
          <w:sz w:val="28"/>
        </w:rPr>
        <w:t>
      46. НМИ:</w:t>
      </w:r>
    </w:p>
    <w:bookmarkEnd w:id="145"/>
    <w:bookmarkStart w:name="z153" w:id="146"/>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146"/>
    <w:bookmarkStart w:name="z154" w:id="147"/>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147"/>
    <w:bookmarkStart w:name="z155" w:id="148"/>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148"/>
    <w:bookmarkStart w:name="z156" w:id="149"/>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149"/>
    <w:bookmarkStart w:name="z157" w:id="150"/>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End w:id="150"/>
    <w:bookmarkStart w:name="z158" w:id="151"/>
    <w:p>
      <w:pPr>
        <w:spacing w:after="0"/>
        <w:ind w:left="0"/>
        <w:jc w:val="both"/>
      </w:pPr>
      <w:r>
        <w:rPr>
          <w:rFonts w:ascii="Times New Roman"/>
          <w:b w:val="false"/>
          <w:i w:val="false"/>
          <w:color w:val="000000"/>
          <w:sz w:val="28"/>
        </w:rPr>
        <w:t>
      47. НМИ саны 5 құрайды.</w:t>
      </w:r>
    </w:p>
    <w:bookmarkEnd w:id="151"/>
    <w:bookmarkStart w:name="z159" w:id="152"/>
    <w:p>
      <w:pPr>
        <w:spacing w:after="0"/>
        <w:ind w:left="0"/>
        <w:jc w:val="left"/>
      </w:pPr>
      <w:r>
        <w:rPr>
          <w:rFonts w:ascii="Times New Roman"/>
          <w:b/>
          <w:i w:val="false"/>
          <w:color w:val="000000"/>
        </w:rPr>
        <w:t xml:space="preserve"> 1-параграф. НМИ жетістігін бағалау тәртібі</w:t>
      </w:r>
    </w:p>
    <w:bookmarkEnd w:id="152"/>
    <w:bookmarkStart w:name="z160" w:id="153"/>
    <w:p>
      <w:pPr>
        <w:spacing w:after="0"/>
        <w:ind w:left="0"/>
        <w:jc w:val="both"/>
      </w:pPr>
      <w:r>
        <w:rPr>
          <w:rFonts w:ascii="Times New Roman"/>
          <w:b w:val="false"/>
          <w:i w:val="false"/>
          <w:color w:val="000000"/>
          <w:sz w:val="28"/>
        </w:rPr>
        <w:t>
      48. Бағалауды өткізу үшін "Б" корпусы қызметшісінің тікелей басшысы осы Әдістеменің 10-қосымшасына сәйкес нысанда НМИ бойынша бағалау парағын толтырады және оған қол қояды.</w:t>
      </w:r>
    </w:p>
    <w:bookmarkEnd w:id="153"/>
    <w:bookmarkStart w:name="z161" w:id="154"/>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154"/>
    <w:bookmarkStart w:name="z162" w:id="155"/>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bookmarkEnd w:id="155"/>
    <w:bookmarkStart w:name="z163" w:id="156"/>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bookmarkEnd w:id="156"/>
    <w:bookmarkStart w:name="z164" w:id="157"/>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bookmarkEnd w:id="157"/>
    <w:bookmarkStart w:name="z165" w:id="158"/>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bookmarkEnd w:id="158"/>
    <w:bookmarkStart w:name="z166" w:id="159"/>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End w:id="159"/>
    <w:bookmarkStart w:name="z167" w:id="160"/>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160"/>
    <w:bookmarkStart w:name="z168" w:id="161"/>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 52. "Б" корпусы қызметшісінің бағалау парағын қарау қорытындысы бойынша жоғары тұрған басшымен келесі шешімдердің бірі қабылданады:</w:t>
      </w:r>
    </w:p>
    <w:bookmarkEnd w:id="161"/>
    <w:bookmarkStart w:name="z169" w:id="162"/>
    <w:p>
      <w:pPr>
        <w:spacing w:after="0"/>
        <w:ind w:left="0"/>
        <w:jc w:val="both"/>
      </w:pPr>
      <w:r>
        <w:rPr>
          <w:rFonts w:ascii="Times New Roman"/>
          <w:b w:val="false"/>
          <w:i w:val="false"/>
          <w:color w:val="000000"/>
          <w:sz w:val="28"/>
        </w:rPr>
        <w:t>
      1) бағалаумен келісу;</w:t>
      </w:r>
    </w:p>
    <w:bookmarkEnd w:id="162"/>
    <w:bookmarkStart w:name="z170" w:id="163"/>
    <w:p>
      <w:pPr>
        <w:spacing w:after="0"/>
        <w:ind w:left="0"/>
        <w:jc w:val="both"/>
      </w:pPr>
      <w:r>
        <w:rPr>
          <w:rFonts w:ascii="Times New Roman"/>
          <w:b w:val="false"/>
          <w:i w:val="false"/>
          <w:color w:val="000000"/>
          <w:sz w:val="28"/>
        </w:rPr>
        <w:t>
      2) түзетуге жіберу.</w:t>
      </w:r>
    </w:p>
    <w:bookmarkEnd w:id="163"/>
    <w:bookmarkStart w:name="z171" w:id="164"/>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164"/>
    <w:bookmarkStart w:name="z172" w:id="165"/>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165"/>
    <w:bookmarkStart w:name="z173" w:id="166"/>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166"/>
    <w:bookmarkStart w:name="z174" w:id="167"/>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167"/>
    <w:bookmarkStart w:name="z175" w:id="168"/>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168"/>
    <w:bookmarkStart w:name="z176" w:id="169"/>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169"/>
    <w:bookmarkStart w:name="z177" w:id="170"/>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170"/>
    <w:bookmarkStart w:name="z178" w:id="171"/>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171"/>
    <w:bookmarkStart w:name="z179" w:id="172"/>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172"/>
    <w:bookmarkStart w:name="z180" w:id="173"/>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73"/>
    <w:bookmarkStart w:name="z181" w:id="174"/>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174"/>
    <w:bookmarkStart w:name="z182" w:id="175"/>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175"/>
    <w:bookmarkStart w:name="z183" w:id="176"/>
    <w:p>
      <w:pPr>
        <w:spacing w:after="0"/>
        <w:ind w:left="0"/>
        <w:jc w:val="both"/>
      </w:pPr>
      <w:r>
        <w:rPr>
          <w:rFonts w:ascii="Times New Roman"/>
          <w:b w:val="false"/>
          <w:i w:val="false"/>
          <w:color w:val="000000"/>
          <w:sz w:val="28"/>
        </w:rPr>
        <w:t>
      1) толтырылған бағалау парақтарын;</w:t>
      </w:r>
    </w:p>
    <w:bookmarkEnd w:id="176"/>
    <w:bookmarkStart w:name="z184" w:id="177"/>
    <w:p>
      <w:pPr>
        <w:spacing w:after="0"/>
        <w:ind w:left="0"/>
        <w:jc w:val="both"/>
      </w:pPr>
      <w:r>
        <w:rPr>
          <w:rFonts w:ascii="Times New Roman"/>
          <w:b w:val="false"/>
          <w:i w:val="false"/>
          <w:color w:val="000000"/>
          <w:sz w:val="28"/>
        </w:rPr>
        <w:t>
      2) осы Әдістеменің 11-қосымшасына сәйкес Комиссия отырысының хаттамасының (бұдан әрі – хаттама) жобасын.</w:t>
      </w:r>
    </w:p>
    <w:bookmarkEnd w:id="177"/>
    <w:bookmarkStart w:name="z185" w:id="178"/>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178"/>
    <w:bookmarkStart w:name="z186" w:id="179"/>
    <w:p>
      <w:pPr>
        <w:spacing w:after="0"/>
        <w:ind w:left="0"/>
        <w:jc w:val="both"/>
      </w:pPr>
      <w:r>
        <w:rPr>
          <w:rFonts w:ascii="Times New Roman"/>
          <w:b w:val="false"/>
          <w:i w:val="false"/>
          <w:color w:val="000000"/>
          <w:sz w:val="28"/>
        </w:rPr>
        <w:t>
      1) бағалау нәтижелерін бекіту;</w:t>
      </w:r>
    </w:p>
    <w:bookmarkEnd w:id="179"/>
    <w:bookmarkStart w:name="z187" w:id="180"/>
    <w:p>
      <w:pPr>
        <w:spacing w:after="0"/>
        <w:ind w:left="0"/>
        <w:jc w:val="both"/>
      </w:pPr>
      <w:r>
        <w:rPr>
          <w:rFonts w:ascii="Times New Roman"/>
          <w:b w:val="false"/>
          <w:i w:val="false"/>
          <w:color w:val="000000"/>
          <w:sz w:val="28"/>
        </w:rPr>
        <w:t>
      2) бағалау нәтижелерін қайта қарау.</w:t>
      </w:r>
    </w:p>
    <w:bookmarkEnd w:id="180"/>
    <w:bookmarkStart w:name="z188" w:id="181"/>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181"/>
    <w:bookmarkStart w:name="z189" w:id="182"/>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182"/>
    <w:bookmarkStart w:name="z190" w:id="183"/>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183"/>
    <w:bookmarkStart w:name="z191" w:id="184"/>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84"/>
    <w:bookmarkStart w:name="z192" w:id="185"/>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85"/>
    <w:bookmarkStart w:name="z193" w:id="186"/>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86"/>
    <w:bookmarkStart w:name="z194" w:id="187"/>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87"/>
    <w:bookmarkStart w:name="z195" w:id="188"/>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 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______________________</w:t>
            </w:r>
          </w:p>
        </w:tc>
      </w:tr>
    </w:tbl>
    <w:bookmarkStart w:name="z198" w:id="189"/>
    <w:p>
      <w:pPr>
        <w:spacing w:after="0"/>
        <w:ind w:left="0"/>
        <w:jc w:val="left"/>
      </w:pPr>
      <w:r>
        <w:rPr>
          <w:rFonts w:ascii="Times New Roman"/>
          <w:b/>
          <w:i w:val="false"/>
          <w:color w:val="000000"/>
        </w:rPr>
        <w:t xml:space="preserve"> Құрылымдық бөлімше (мемлекеттік орган) басшысының жеке жұмыс жоспары</w:t>
      </w:r>
      <w:r>
        <w:br/>
      </w:r>
      <w:r>
        <w:rPr>
          <w:rFonts w:ascii="Times New Roman"/>
          <w:b/>
          <w:i w:val="false"/>
          <w:color w:val="000000"/>
        </w:rPr>
        <w:t>_________________________________________________</w:t>
      </w:r>
      <w:r>
        <w:br/>
      </w:r>
      <w:r>
        <w:rPr>
          <w:rFonts w:ascii="Times New Roman"/>
          <w:b/>
          <w:i w:val="false"/>
          <w:color w:val="000000"/>
        </w:rPr>
        <w:t>жыл (жеке жоспар құрылатын кезең)</w:t>
      </w:r>
    </w:p>
    <w:bookmarkEnd w:id="189"/>
    <w:bookmarkStart w:name="z199" w:id="190"/>
    <w:p>
      <w:pPr>
        <w:spacing w:after="0"/>
        <w:ind w:left="0"/>
        <w:jc w:val="both"/>
      </w:pPr>
      <w:r>
        <w:rPr>
          <w:rFonts w:ascii="Times New Roman"/>
          <w:b w:val="false"/>
          <w:i w:val="false"/>
          <w:color w:val="000000"/>
          <w:sz w:val="28"/>
        </w:rPr>
        <w:t>
      Қызметшінің тегі, аты, әкесінің аты (болған жағдайда): __________________________</w:t>
      </w:r>
    </w:p>
    <w:bookmarkEnd w:id="190"/>
    <w:p>
      <w:pPr>
        <w:spacing w:after="0"/>
        <w:ind w:left="0"/>
        <w:jc w:val="both"/>
      </w:pPr>
      <w:r>
        <w:rPr>
          <w:rFonts w:ascii="Times New Roman"/>
          <w:b w:val="false"/>
          <w:i w:val="false"/>
          <w:color w:val="000000"/>
          <w:sz w:val="28"/>
        </w:rPr>
        <w:t>
      Қызметшінің лауазымы: ____________________________________________________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191"/>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______________________</w:t>
            </w:r>
          </w:p>
        </w:tc>
      </w:tr>
    </w:tbl>
    <w:bookmarkStart w:name="z203" w:id="192"/>
    <w:p>
      <w:pPr>
        <w:spacing w:after="0"/>
        <w:ind w:left="0"/>
        <w:jc w:val="left"/>
      </w:pPr>
      <w:r>
        <w:rPr>
          <w:rFonts w:ascii="Times New Roman"/>
          <w:b/>
          <w:i w:val="false"/>
          <w:color w:val="000000"/>
        </w:rPr>
        <w:t xml:space="preserve"> НМИ бойынша бағалау парағы</w:t>
      </w:r>
      <w:r>
        <w:br/>
      </w:r>
      <w:r>
        <w:rPr>
          <w:rFonts w:ascii="Times New Roman"/>
          <w:b/>
          <w:i w:val="false"/>
          <w:color w:val="000000"/>
        </w:rPr>
        <w:t>________________________________________________</w:t>
      </w:r>
      <w:r>
        <w:br/>
      </w:r>
      <w:r>
        <w:rPr>
          <w:rFonts w:ascii="Times New Roman"/>
          <w:b/>
          <w:i w:val="false"/>
          <w:color w:val="000000"/>
        </w:rPr>
        <w:t>(бағаланатын адамның Т.А.Ә. лауазымы)</w:t>
      </w:r>
      <w:r>
        <w:br/>
      </w:r>
      <w:r>
        <w:rPr>
          <w:rFonts w:ascii="Times New Roman"/>
          <w:b/>
          <w:i w:val="false"/>
          <w:color w:val="000000"/>
        </w:rPr>
        <w:t>_________________________________</w:t>
      </w:r>
      <w:r>
        <w:br/>
      </w:r>
      <w:r>
        <w:rPr>
          <w:rFonts w:ascii="Times New Roman"/>
          <w:b/>
          <w:i w:val="false"/>
          <w:color w:val="000000"/>
        </w:rPr>
        <w:t>(бағаланатын кезең)</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 w:id="193"/>
    <w:p>
      <w:pPr>
        <w:spacing w:after="0"/>
        <w:ind w:left="0"/>
        <w:jc w:val="both"/>
      </w:pPr>
      <w:r>
        <w:rPr>
          <w:rFonts w:ascii="Times New Roman"/>
          <w:b w:val="false"/>
          <w:i w:val="false"/>
          <w:color w:val="000000"/>
          <w:sz w:val="28"/>
        </w:rPr>
        <w:t>
      Кестенің жалғасы</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94"/>
    <w:p>
      <w:pPr>
        <w:spacing w:after="0"/>
        <w:ind w:left="0"/>
        <w:jc w:val="both"/>
      </w:pPr>
      <w:r>
        <w:rPr>
          <w:rFonts w:ascii="Times New Roman"/>
          <w:b w:val="false"/>
          <w:i w:val="false"/>
          <w:color w:val="000000"/>
          <w:sz w:val="28"/>
        </w:rPr>
        <w:t>
      Қорытынды бағалау _______________ НМИ санына бөлінген НМИ бойынша бағалау сомасы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Қызметшінің бағалау нәтижесі қорытынды бағаның негізінде қойылады</w:t>
      </w:r>
    </w:p>
    <w:bookmarkEnd w:id="194"/>
    <w:bookmarkStart w:name="z206"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7810500" cy="130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30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3-қосымша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күні____________________</w:t>
            </w:r>
            <w:r>
              <w:br/>
            </w:r>
            <w:r>
              <w:rPr>
                <w:rFonts w:ascii="Times New Roman"/>
                <w:b w:val="false"/>
                <w:i w:val="false"/>
                <w:color w:val="000000"/>
                <w:sz w:val="20"/>
              </w:rPr>
              <w:t>қолы ___________________</w:t>
            </w:r>
          </w:p>
        </w:tc>
      </w:tr>
    </w:tbl>
    <w:bookmarkStart w:name="z209" w:id="196"/>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0,24</w:t>
            </w:r>
          </w:p>
        </w:tc>
      </w:tr>
    </w:tbl>
    <w:bookmarkStart w:name="z210" w:id="197"/>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______________________</w:t>
            </w:r>
          </w:p>
        </w:tc>
      </w:tr>
    </w:tbl>
    <w:bookmarkStart w:name="z213" w:id="198"/>
    <w:p>
      <w:pPr>
        <w:spacing w:after="0"/>
        <w:ind w:left="0"/>
        <w:jc w:val="left"/>
      </w:pPr>
      <w:r>
        <w:rPr>
          <w:rFonts w:ascii="Times New Roman"/>
          <w:b/>
          <w:i w:val="false"/>
          <w:color w:val="000000"/>
        </w:rPr>
        <w:t xml:space="preserve"> Саралау әдісі бойынша бағалау парағы</w:t>
      </w:r>
    </w:p>
    <w:bookmarkEnd w:id="198"/>
    <w:p>
      <w:pPr>
        <w:spacing w:after="0"/>
        <w:ind w:left="0"/>
        <w:jc w:val="both"/>
      </w:pPr>
      <w:bookmarkStart w:name="z214" w:id="199"/>
      <w:r>
        <w:rPr>
          <w:rFonts w:ascii="Times New Roman"/>
          <w:b w:val="false"/>
          <w:i w:val="false"/>
          <w:color w:val="000000"/>
          <w:sz w:val="28"/>
        </w:rPr>
        <w:t xml:space="preserve">
      Бағаланатын қызметшінің </w:t>
      </w:r>
    </w:p>
    <w:bookmarkEnd w:id="199"/>
    <w:p>
      <w:pPr>
        <w:spacing w:after="0"/>
        <w:ind w:left="0"/>
        <w:jc w:val="both"/>
      </w:pPr>
      <w:r>
        <w:rPr>
          <w:rFonts w:ascii="Times New Roman"/>
          <w:b w:val="false"/>
          <w:i w:val="false"/>
          <w:color w:val="000000"/>
          <w:sz w:val="28"/>
        </w:rPr>
        <w:t xml:space="preserve">Т.А.Ә. ____________________________ </w:t>
      </w:r>
    </w:p>
    <w:p>
      <w:pPr>
        <w:spacing w:after="0"/>
        <w:ind w:left="0"/>
        <w:jc w:val="both"/>
      </w:pPr>
      <w:r>
        <w:rPr>
          <w:rFonts w:ascii="Times New Roman"/>
          <w:b w:val="false"/>
          <w:i w:val="false"/>
          <w:color w:val="000000"/>
          <w:sz w:val="28"/>
        </w:rPr>
        <w:t xml:space="preserve">
      Бағалайтын қызметшінің (құрылымдық бөлімше/мемлекеттік орган басшысының) Т.А.Ә. __________________________ </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200"/>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w:t>
      </w:r>
    </w:p>
    <w:bookmarkEnd w:id="200"/>
    <w:p>
      <w:pPr>
        <w:spacing w:after="0"/>
        <w:ind w:left="0"/>
        <w:jc w:val="both"/>
      </w:pPr>
      <w:r>
        <w:rPr>
          <w:rFonts w:ascii="Times New Roman"/>
          <w:b w:val="false"/>
          <w:i w:val="false"/>
          <w:color w:val="000000"/>
          <w:sz w:val="28"/>
        </w:rPr>
        <w:t xml:space="preserve">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_____________________</w:t>
            </w:r>
          </w:p>
        </w:tc>
      </w:tr>
    </w:tbl>
    <w:bookmarkStart w:name="z218" w:id="201"/>
    <w:p>
      <w:pPr>
        <w:spacing w:after="0"/>
        <w:ind w:left="0"/>
        <w:jc w:val="left"/>
      </w:pPr>
      <w:r>
        <w:rPr>
          <w:rFonts w:ascii="Times New Roman"/>
          <w:b/>
          <w:i w:val="false"/>
          <w:color w:val="000000"/>
        </w:rPr>
        <w:t xml:space="preserve"> Құрылымдық бөлімшелер басшыларының 360 әдісімен бағалау парағы</w:t>
      </w:r>
      <w:r>
        <w:br/>
      </w:r>
      <w:r>
        <w:rPr>
          <w:rFonts w:ascii="Times New Roman"/>
          <w:b/>
          <w:i w:val="false"/>
          <w:color w:val="000000"/>
        </w:rPr>
        <w:t>Құрылымдық бөлімше басшысының Т.А.Ә___________________</w:t>
      </w:r>
      <w:r>
        <w:br/>
      </w:r>
      <w:r>
        <w:rPr>
          <w:rFonts w:ascii="Times New Roman"/>
          <w:b/>
          <w:i w:val="false"/>
          <w:color w:val="000000"/>
        </w:rPr>
        <w:t>Құрметті респондент!</w:t>
      </w:r>
    </w:p>
    <w:bookmarkEnd w:id="201"/>
    <w:bookmarkStart w:name="z219" w:id="202"/>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203"/>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 үлгілік</w:t>
            </w:r>
            <w:r>
              <w:br/>
            </w:r>
            <w:r>
              <w:rPr>
                <w:rFonts w:ascii="Times New Roman"/>
                <w:b w:val="false"/>
                <w:i w:val="false"/>
                <w:color w:val="000000"/>
                <w:sz w:val="20"/>
              </w:rPr>
              <w:t>әдістемесіне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______________________</w:t>
            </w:r>
          </w:p>
        </w:tc>
      </w:tr>
    </w:tbl>
    <w:bookmarkStart w:name="z224" w:id="204"/>
    <w:p>
      <w:pPr>
        <w:spacing w:after="0"/>
        <w:ind w:left="0"/>
        <w:jc w:val="left"/>
      </w:pPr>
      <w:r>
        <w:rPr>
          <w:rFonts w:ascii="Times New Roman"/>
          <w:b/>
          <w:i w:val="false"/>
          <w:color w:val="000000"/>
        </w:rPr>
        <w:t xml:space="preserve"> "Б" корпусы қызметшілерін 360 әдісімен бағалау парағы</w:t>
      </w:r>
      <w:r>
        <w:br/>
      </w:r>
      <w:r>
        <w:rPr>
          <w:rFonts w:ascii="Times New Roman"/>
          <w:b/>
          <w:i w:val="false"/>
          <w:color w:val="000000"/>
        </w:rPr>
        <w:t>Бағаланатын қызметкердің Т.А.Ә ______________________________</w:t>
      </w:r>
      <w:r>
        <w:br/>
      </w:r>
      <w:r>
        <w:rPr>
          <w:rFonts w:ascii="Times New Roman"/>
          <w:b/>
          <w:i w:val="false"/>
          <w:color w:val="000000"/>
        </w:rPr>
        <w:t>Құрметті респондент!</w:t>
      </w:r>
    </w:p>
    <w:bookmarkEnd w:id="204"/>
    <w:bookmarkStart w:name="z225" w:id="205"/>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206"/>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 үлгілік</w:t>
            </w:r>
            <w:r>
              <w:br/>
            </w:r>
            <w:r>
              <w:rPr>
                <w:rFonts w:ascii="Times New Roman"/>
                <w:b w:val="false"/>
                <w:i w:val="false"/>
                <w:color w:val="000000"/>
                <w:sz w:val="20"/>
              </w:rPr>
              <w:t>әдістемесіне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_____________________</w:t>
            </w:r>
          </w:p>
        </w:tc>
      </w:tr>
    </w:tbl>
    <w:bookmarkStart w:name="z230" w:id="207"/>
    <w:p>
      <w:pPr>
        <w:spacing w:after="0"/>
        <w:ind w:left="0"/>
        <w:jc w:val="left"/>
      </w:pPr>
      <w:r>
        <w:rPr>
          <w:rFonts w:ascii="Times New Roman"/>
          <w:b/>
          <w:i w:val="false"/>
          <w:color w:val="000000"/>
        </w:rPr>
        <w:t xml:space="preserve"> Қызметшіні 360 әдісімен бағалау нәтижесі</w:t>
      </w:r>
      <w:r>
        <w:br/>
      </w:r>
      <w:r>
        <w:rPr>
          <w:rFonts w:ascii="Times New Roman"/>
          <w:b/>
          <w:i w:val="false"/>
          <w:color w:val="000000"/>
        </w:rPr>
        <w:t>(құрылымдық бөлімшелердің басшылары үшін)</w:t>
      </w:r>
    </w:p>
    <w:bookmarkEnd w:id="207"/>
    <w:bookmarkStart w:name="z231" w:id="208"/>
    <w:p>
      <w:pPr>
        <w:spacing w:after="0"/>
        <w:ind w:left="0"/>
        <w:jc w:val="both"/>
      </w:pPr>
      <w:r>
        <w:rPr>
          <w:rFonts w:ascii="Times New Roman"/>
          <w:b w:val="false"/>
          <w:i w:val="false"/>
          <w:color w:val="000000"/>
          <w:sz w:val="28"/>
        </w:rPr>
        <w:t>
      Құрылымдық бөлімше басшысының Т. А.Ә. _______________</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232" w:id="209"/>
    <w:p>
      <w:pPr>
        <w:spacing w:after="0"/>
        <w:ind w:left="0"/>
        <w:jc w:val="both"/>
      </w:pPr>
      <w:r>
        <w:rPr>
          <w:rFonts w:ascii="Times New Roman"/>
          <w:b w:val="false"/>
          <w:i w:val="false"/>
          <w:color w:val="000000"/>
          <w:sz w:val="28"/>
        </w:rPr>
        <w:t xml:space="preserve">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 </w:t>
      </w:r>
    </w:p>
    <w:bookmarkEnd w:id="209"/>
    <w:bookmarkStart w:name="z233" w:id="210"/>
    <w:p>
      <w:pPr>
        <w:spacing w:after="0"/>
        <w:ind w:left="0"/>
        <w:jc w:val="both"/>
      </w:pPr>
      <w:r>
        <w:rPr>
          <w:rFonts w:ascii="Times New Roman"/>
          <w:b w:val="false"/>
          <w:i w:val="false"/>
          <w:color w:val="000000"/>
          <w:sz w:val="28"/>
        </w:rPr>
        <w:t>
      Бағалау нәтижесі: _______________________________</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 үлгілік</w:t>
            </w:r>
            <w:r>
              <w:br/>
            </w:r>
            <w:r>
              <w:rPr>
                <w:rFonts w:ascii="Times New Roman"/>
                <w:b w:val="false"/>
                <w:i w:val="false"/>
                <w:color w:val="000000"/>
                <w:sz w:val="20"/>
              </w:rPr>
              <w:t>әдістемесіне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бас әріптер)</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______________________</w:t>
            </w:r>
          </w:p>
        </w:tc>
      </w:tr>
    </w:tbl>
    <w:bookmarkStart w:name="z237" w:id="211"/>
    <w:p>
      <w:pPr>
        <w:spacing w:after="0"/>
        <w:ind w:left="0"/>
        <w:jc w:val="left"/>
      </w:pPr>
      <w:r>
        <w:rPr>
          <w:rFonts w:ascii="Times New Roman"/>
          <w:b/>
          <w:i w:val="false"/>
          <w:color w:val="000000"/>
        </w:rPr>
        <w:t xml:space="preserve"> Қызметшіні 360 градус әдісімен бағалау нәтижелері</w:t>
      </w:r>
      <w:r>
        <w:br/>
      </w:r>
      <w:r>
        <w:rPr>
          <w:rFonts w:ascii="Times New Roman"/>
          <w:b/>
          <w:i w:val="false"/>
          <w:color w:val="000000"/>
        </w:rPr>
        <w:t>("Б" корпусының қызметшілері үшін)</w:t>
      </w:r>
    </w:p>
    <w:bookmarkEnd w:id="211"/>
    <w:bookmarkStart w:name="z238" w:id="212"/>
    <w:p>
      <w:pPr>
        <w:spacing w:after="0"/>
        <w:ind w:left="0"/>
        <w:jc w:val="both"/>
      </w:pPr>
      <w:r>
        <w:rPr>
          <w:rFonts w:ascii="Times New Roman"/>
          <w:b w:val="false"/>
          <w:i w:val="false"/>
          <w:color w:val="000000"/>
          <w:sz w:val="28"/>
        </w:rPr>
        <w:t>
      Бағаланатын қызметшінің Т. А.Ә._____________</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239" w:id="213"/>
    <w:p>
      <w:pPr>
        <w:spacing w:after="0"/>
        <w:ind w:left="0"/>
        <w:jc w:val="both"/>
      </w:pPr>
      <w:r>
        <w:rPr>
          <w:rFonts w:ascii="Times New Roman"/>
          <w:b w:val="false"/>
          <w:i w:val="false"/>
          <w:color w:val="000000"/>
          <w:sz w:val="28"/>
        </w:rPr>
        <w:t xml:space="preserve">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 </w:t>
      </w:r>
    </w:p>
    <w:bookmarkEnd w:id="213"/>
    <w:bookmarkStart w:name="z240" w:id="214"/>
    <w:p>
      <w:pPr>
        <w:spacing w:after="0"/>
        <w:ind w:left="0"/>
        <w:jc w:val="both"/>
      </w:pPr>
      <w:r>
        <w:rPr>
          <w:rFonts w:ascii="Times New Roman"/>
          <w:b w:val="false"/>
          <w:i w:val="false"/>
          <w:color w:val="000000"/>
          <w:sz w:val="28"/>
        </w:rPr>
        <w:t>
      Бағалау нәтижесі: ______________________________</w:t>
      </w:r>
    </w:p>
    <w:bookmarkEnd w:id="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bookmarkStart w:name="z244" w:id="215"/>
    <w:p>
      <w:pPr>
        <w:spacing w:after="0"/>
        <w:ind w:left="0"/>
        <w:jc w:val="left"/>
      </w:pPr>
      <w:r>
        <w:rPr>
          <w:rFonts w:ascii="Times New Roman"/>
          <w:b/>
          <w:i w:val="false"/>
          <w:color w:val="000000"/>
        </w:rPr>
        <w:t xml:space="preserve"> "Б" корпусы мемлекеттік әкімшілік қызметшісінің жеке жұмыс жоспары</w:t>
      </w:r>
      <w:r>
        <w:br/>
      </w:r>
      <w:r>
        <w:rPr>
          <w:rFonts w:ascii="Times New Roman"/>
          <w:b/>
          <w:i w:val="false"/>
          <w:color w:val="000000"/>
        </w:rPr>
        <w:t>жыл (жеке жоспар құрастырылатын кезең)</w:t>
      </w:r>
    </w:p>
    <w:bookmarkEnd w:id="215"/>
    <w:p>
      <w:pPr>
        <w:spacing w:after="0"/>
        <w:ind w:left="0"/>
        <w:jc w:val="both"/>
      </w:pPr>
      <w:bookmarkStart w:name="z245" w:id="216"/>
      <w:r>
        <w:rPr>
          <w:rFonts w:ascii="Times New Roman"/>
          <w:b w:val="false"/>
          <w:i w:val="false"/>
          <w:color w:val="000000"/>
          <w:sz w:val="28"/>
        </w:rPr>
        <w:t>
      Қызметшінің (тегі, аты, әкесінің аты (болған жағдайда)) ________________ Қызметшінің лауазымы: ___________________________________________</w:t>
      </w:r>
    </w:p>
    <w:bookmarkEnd w:id="216"/>
    <w:p>
      <w:pPr>
        <w:spacing w:after="0"/>
        <w:ind w:left="0"/>
        <w:jc w:val="both"/>
      </w:pPr>
      <w:r>
        <w:rPr>
          <w:rFonts w:ascii="Times New Roman"/>
          <w:b w:val="false"/>
          <w:i w:val="false"/>
          <w:color w:val="000000"/>
          <w:sz w:val="28"/>
        </w:rPr>
        <w:t>Қызметшінің құрылымдық бөлімшесінің атауы: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17"/>
    <w:p>
      <w:pPr>
        <w:spacing w:after="0"/>
        <w:ind w:left="0"/>
        <w:jc w:val="both"/>
      </w:pPr>
      <w:r>
        <w:rPr>
          <w:rFonts w:ascii="Times New Roman"/>
          <w:b w:val="false"/>
          <w:i w:val="false"/>
          <w:color w:val="000000"/>
          <w:sz w:val="28"/>
        </w:rPr>
        <w:t>
      * Нысаналы мақсатты индикатор қол жеткізуден күтілетін оң өзгерістер</w:t>
      </w:r>
    </w:p>
    <w:bookmarkEnd w:id="217"/>
    <w:bookmarkStart w:name="z247"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8105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күні_______________________</w:t>
            </w:r>
            <w:r>
              <w:br/>
            </w:r>
            <w:r>
              <w:rPr>
                <w:rFonts w:ascii="Times New Roman"/>
                <w:b w:val="false"/>
                <w:i w:val="false"/>
                <w:color w:val="000000"/>
                <w:sz w:val="20"/>
              </w:rPr>
              <w:t>қолы ______________________</w:t>
            </w:r>
          </w:p>
        </w:tc>
      </w:tr>
    </w:tbl>
    <w:bookmarkStart w:name="z250" w:id="219"/>
    <w:p>
      <w:pPr>
        <w:spacing w:after="0"/>
        <w:ind w:left="0"/>
        <w:jc w:val="left"/>
      </w:pPr>
      <w:r>
        <w:rPr>
          <w:rFonts w:ascii="Times New Roman"/>
          <w:b/>
          <w:i w:val="false"/>
          <w:color w:val="000000"/>
        </w:rPr>
        <w:t xml:space="preserve"> НМИ бойынша бағалау парағы____________________________________</w:t>
      </w:r>
      <w:r>
        <w:br/>
      </w:r>
      <w:r>
        <w:rPr>
          <w:rFonts w:ascii="Times New Roman"/>
          <w:b/>
          <w:i w:val="false"/>
          <w:color w:val="000000"/>
        </w:rPr>
        <w:t>(Т.А.Ә.,бағаланатын тұлғаның лауазымы)____________________________________</w:t>
      </w:r>
      <w:r>
        <w:br/>
      </w:r>
      <w:r>
        <w:rPr>
          <w:rFonts w:ascii="Times New Roman"/>
          <w:b/>
          <w:i w:val="false"/>
          <w:color w:val="000000"/>
        </w:rPr>
        <w:t>(бағаланатын кезең)</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20"/>
          <w:p>
            <w:pPr>
              <w:spacing w:after="20"/>
              <w:ind w:left="20"/>
              <w:jc w:val="both"/>
            </w:pPr>
            <w:r>
              <w:rPr>
                <w:rFonts w:ascii="Times New Roman"/>
                <w:b w:val="false"/>
                <w:i w:val="false"/>
                <w:color w:val="000000"/>
                <w:sz w:val="20"/>
              </w:rPr>
              <w:t>
№</w:t>
            </w:r>
          </w:p>
          <w:bookmarkEnd w:id="220"/>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21"/>
          <w:p>
            <w:pPr>
              <w:spacing w:after="20"/>
              <w:ind w:left="20"/>
              <w:jc w:val="both"/>
            </w:pPr>
            <w:r>
              <w:rPr>
                <w:rFonts w:ascii="Times New Roman"/>
                <w:b w:val="false"/>
                <w:i w:val="false"/>
                <w:color w:val="000000"/>
                <w:sz w:val="20"/>
              </w:rPr>
              <w:t>
Өлшем</w:t>
            </w:r>
          </w:p>
          <w:bookmarkEnd w:id="221"/>
          <w:p>
            <w:pPr>
              <w:spacing w:after="20"/>
              <w:ind w:left="20"/>
              <w:jc w:val="both"/>
            </w:pPr>
            <w:r>
              <w:rPr>
                <w:rFonts w:ascii="Times New Roman"/>
                <w:b w:val="false"/>
                <w:i w:val="false"/>
                <w:color w:val="000000"/>
                <w:sz w:val="20"/>
              </w:rPr>
              <w:t>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қол жетті/көрсеткішке қол жетпеді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222"/>
    <w:p>
      <w:pPr>
        <w:spacing w:after="0"/>
        <w:ind w:left="0"/>
        <w:jc w:val="both"/>
      </w:pPr>
      <w:r>
        <w:rPr>
          <w:rFonts w:ascii="Times New Roman"/>
          <w:b w:val="false"/>
          <w:i w:val="false"/>
          <w:color w:val="000000"/>
          <w:sz w:val="28"/>
        </w:rPr>
        <w:t>
      Бағалау нәтижесі ________________________________________________ (қанағаттанарлықсыз, қанағаттанарлық, тиімді, өте жақсы)</w:t>
      </w:r>
    </w:p>
    <w:bookmarkEnd w:id="222"/>
    <w:bookmarkStart w:name="z254" w:id="223"/>
    <w:p>
      <w:pPr>
        <w:spacing w:after="0"/>
        <w:ind w:left="0"/>
        <w:jc w:val="both"/>
      </w:pPr>
      <w:r>
        <w:rPr>
          <w:rFonts w:ascii="Times New Roman"/>
          <w:b w:val="false"/>
          <w:i w:val="false"/>
          <w:color w:val="000000"/>
          <w:sz w:val="28"/>
        </w:rPr>
        <w:t xml:space="preserve">
      </w:t>
      </w:r>
    </w:p>
    <w:bookmarkEnd w:id="223"/>
    <w:p>
      <w:pPr>
        <w:spacing w:after="0"/>
        <w:ind w:left="0"/>
        <w:jc w:val="both"/>
      </w:pPr>
      <w:r>
        <w:drawing>
          <wp:inline distT="0" distB="0" distL="0" distR="0">
            <wp:extent cx="78105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Лауазымды тұлға</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күні________________________</w:t>
            </w:r>
            <w:r>
              <w:br/>
            </w:r>
            <w:r>
              <w:rPr>
                <w:rFonts w:ascii="Times New Roman"/>
                <w:b w:val="false"/>
                <w:i w:val="false"/>
                <w:color w:val="000000"/>
                <w:sz w:val="20"/>
              </w:rPr>
              <w:t>қолы________________________</w:t>
            </w:r>
          </w:p>
        </w:tc>
      </w:tr>
    </w:tbl>
    <w:bookmarkStart w:name="z258" w:id="224"/>
    <w:p>
      <w:pPr>
        <w:spacing w:after="0"/>
        <w:ind w:left="0"/>
        <w:jc w:val="left"/>
      </w:pPr>
      <w:r>
        <w:rPr>
          <w:rFonts w:ascii="Times New Roman"/>
          <w:b/>
          <w:i w:val="false"/>
          <w:color w:val="000000"/>
        </w:rPr>
        <w:t xml:space="preserve"> Бағалау жөніндегі комиссия отырысының хаттамасы (мемлекеттік органның атауы) ___________________________________________</w:t>
      </w:r>
      <w:r>
        <w:br/>
      </w:r>
      <w:r>
        <w:rPr>
          <w:rFonts w:ascii="Times New Roman"/>
          <w:b/>
          <w:i w:val="false"/>
          <w:color w:val="000000"/>
        </w:rPr>
        <w:t>бағалау мерзімі жыл)</w:t>
      </w:r>
    </w:p>
    <w:bookmarkEnd w:id="224"/>
    <w:bookmarkStart w:name="z259" w:id="225"/>
    <w:p>
      <w:pPr>
        <w:spacing w:after="0"/>
        <w:ind w:left="0"/>
        <w:jc w:val="both"/>
      </w:pPr>
      <w:r>
        <w:rPr>
          <w:rFonts w:ascii="Times New Roman"/>
          <w:b w:val="false"/>
          <w:i w:val="false"/>
          <w:color w:val="000000"/>
          <w:sz w:val="28"/>
        </w:rPr>
        <w:t>
      Бағалау нәтижелері</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26"/>
          <w:p>
            <w:pPr>
              <w:spacing w:after="20"/>
              <w:ind w:left="20"/>
              <w:jc w:val="both"/>
            </w:pPr>
            <w:r>
              <w:rPr>
                <w:rFonts w:ascii="Times New Roman"/>
                <w:b w:val="false"/>
                <w:i w:val="false"/>
                <w:color w:val="000000"/>
                <w:sz w:val="20"/>
              </w:rPr>
              <w:t>
№</w:t>
            </w:r>
          </w:p>
          <w:bookmarkEnd w:id="226"/>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Қызметшілердің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комиссиямен түзетілуі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ұсыныстары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1" w:id="227"/>
      <w:r>
        <w:rPr>
          <w:rFonts w:ascii="Times New Roman"/>
          <w:b w:val="false"/>
          <w:i w:val="false"/>
          <w:color w:val="000000"/>
          <w:sz w:val="28"/>
        </w:rPr>
        <w:t>
      Комиссия қорытындысы: ________________________________________</w:t>
      </w:r>
    </w:p>
    <w:bookmarkEnd w:id="227"/>
    <w:p>
      <w:pPr>
        <w:spacing w:after="0"/>
        <w:ind w:left="0"/>
        <w:jc w:val="both"/>
      </w:pPr>
      <w:r>
        <w:rPr>
          <w:rFonts w:ascii="Times New Roman"/>
          <w:b w:val="false"/>
          <w:i w:val="false"/>
          <w:color w:val="000000"/>
          <w:sz w:val="28"/>
        </w:rPr>
        <w:t xml:space="preserve">Тексерілді: </w:t>
      </w:r>
    </w:p>
    <w:p>
      <w:pPr>
        <w:spacing w:after="0"/>
        <w:ind w:left="0"/>
        <w:jc w:val="both"/>
      </w:pPr>
      <w:r>
        <w:rPr>
          <w:rFonts w:ascii="Times New Roman"/>
          <w:b w:val="false"/>
          <w:i w:val="false"/>
          <w:color w:val="000000"/>
          <w:sz w:val="28"/>
        </w:rPr>
        <w:t>Комиссияның хатшысы: _________________________ Күні: ___________</w:t>
      </w:r>
    </w:p>
    <w:bookmarkStart w:name="z262" w:id="228"/>
    <w:p>
      <w:pPr>
        <w:spacing w:after="0"/>
        <w:ind w:left="0"/>
        <w:jc w:val="both"/>
      </w:pPr>
      <w:r>
        <w:rPr>
          <w:rFonts w:ascii="Times New Roman"/>
          <w:b w:val="false"/>
          <w:i w:val="false"/>
          <w:color w:val="000000"/>
          <w:sz w:val="28"/>
        </w:rPr>
        <w:t xml:space="preserve">
       (тегі, аты-жөні, қолы) </w:t>
      </w:r>
    </w:p>
    <w:bookmarkEnd w:id="228"/>
    <w:bookmarkStart w:name="z263" w:id="229"/>
    <w:p>
      <w:pPr>
        <w:spacing w:after="0"/>
        <w:ind w:left="0"/>
        <w:jc w:val="both"/>
      </w:pPr>
      <w:r>
        <w:rPr>
          <w:rFonts w:ascii="Times New Roman"/>
          <w:b w:val="false"/>
          <w:i w:val="false"/>
          <w:color w:val="000000"/>
          <w:sz w:val="28"/>
        </w:rPr>
        <w:t>
      Комиссияның төрағасы: _________________________ Күні: ___________</w:t>
      </w:r>
    </w:p>
    <w:bookmarkEnd w:id="229"/>
    <w:bookmarkStart w:name="z264" w:id="230"/>
    <w:p>
      <w:pPr>
        <w:spacing w:after="0"/>
        <w:ind w:left="0"/>
        <w:jc w:val="both"/>
      </w:pPr>
      <w:r>
        <w:rPr>
          <w:rFonts w:ascii="Times New Roman"/>
          <w:b w:val="false"/>
          <w:i w:val="false"/>
          <w:color w:val="000000"/>
          <w:sz w:val="28"/>
        </w:rPr>
        <w:t xml:space="preserve">
      (тегі, аты-жөні, қолы) </w:t>
      </w:r>
    </w:p>
    <w:bookmarkEnd w:id="230"/>
    <w:bookmarkStart w:name="z265" w:id="231"/>
    <w:p>
      <w:pPr>
        <w:spacing w:after="0"/>
        <w:ind w:left="0"/>
        <w:jc w:val="both"/>
      </w:pPr>
      <w:r>
        <w:rPr>
          <w:rFonts w:ascii="Times New Roman"/>
          <w:b w:val="false"/>
          <w:i w:val="false"/>
          <w:color w:val="000000"/>
          <w:sz w:val="28"/>
        </w:rPr>
        <w:t>
      Комиссияның мүшесі: __________________________ Күні: ____________</w:t>
      </w:r>
    </w:p>
    <w:bookmarkEnd w:id="231"/>
    <w:bookmarkStart w:name="z266" w:id="232"/>
    <w:p>
      <w:pPr>
        <w:spacing w:after="0"/>
        <w:ind w:left="0"/>
        <w:jc w:val="both"/>
      </w:pPr>
      <w:r>
        <w:rPr>
          <w:rFonts w:ascii="Times New Roman"/>
          <w:b w:val="false"/>
          <w:i w:val="false"/>
          <w:color w:val="000000"/>
          <w:sz w:val="28"/>
        </w:rPr>
        <w:t>
      (тегі, аты-жөні, қолы)</w:t>
      </w:r>
    </w:p>
    <w:bookmarkEnd w:id="2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7"/>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header.xml" Type="http://schemas.openxmlformats.org/officeDocument/2006/relationships/header" Id="rId7"/></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