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dd90" w14:textId="019d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коммуналдық мемлекеттік мекемелерді кайта атау туралы</w:t>
      </w:r>
    </w:p>
    <w:p>
      <w:pPr>
        <w:spacing w:after="0"/>
        <w:ind w:left="0"/>
        <w:jc w:val="both"/>
      </w:pPr>
      <w:r>
        <w:rPr>
          <w:rFonts w:ascii="Times New Roman"/>
          <w:b w:val="false"/>
          <w:i w:val="false"/>
          <w:color w:val="000000"/>
          <w:sz w:val="28"/>
        </w:rPr>
        <w:t>Атырау облысы Құрманғазы ауданы әкімдігінің 2023 жылғы 24 шілдедегі № 209 қаулысы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42-бабына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37 бабының </w:t>
      </w:r>
      <w:r>
        <w:rPr>
          <w:rFonts w:ascii="Times New Roman"/>
          <w:b w:val="false"/>
          <w:i w:val="false"/>
          <w:color w:val="000000"/>
          <w:sz w:val="28"/>
        </w:rPr>
        <w:t>8 тармағына</w:t>
      </w:r>
      <w:r>
        <w:rPr>
          <w:rFonts w:ascii="Times New Roman"/>
          <w:b w:val="false"/>
          <w:i w:val="false"/>
          <w:color w:val="000000"/>
          <w:sz w:val="28"/>
        </w:rPr>
        <w:t xml:space="preserve">, "Мемлекеттік мүлік туралы" Қазақстан Республикасының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Республикасының кейбір заңнамалық актілеріне инновацияларды ынталандыру, цифрландыруды, ақпараттық қауіпсіздікті дамыту және білім беру мәселелері бойынша өзгерістер мен толықтырулар енгізу туралы" Қазақстан Республикасының 2022 жылғы 14 шілдедегі № 141-VII Заңына,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ережесіне, Қазақстан Республикасы Әділет министрінің 2017 жылғы 28 қыркүйектегі № 1202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орган болып табылатын мемлекеттік мекемені қоспағанда, мемлекеттік мекеменің үлгілік жарғысына, аудан әкімінің 2023 жылғы 4 қаңтардағы № 2 "Құрманғазы ауданының әкімшілік-аумақтық бірлікті басқару схемасы туралы" өкіміне, Құрманғазы аудандық мәслихаттың 2023 жылғы 16 қаңтардағы № 225-VII "Құрманғазы ауданының әкімшілік-аумақтық бірлікті басқару схемасын бекіту туралы" шешіміне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кейбір коммуналдық мемлекеттік мекемелер қайта аталсын.</w:t>
      </w:r>
    </w:p>
    <w:bookmarkEnd w:id="1"/>
    <w:bookmarkStart w:name="z6" w:id="2"/>
    <w:p>
      <w:pPr>
        <w:spacing w:after="0"/>
        <w:ind w:left="0"/>
        <w:jc w:val="both"/>
      </w:pPr>
      <w:r>
        <w:rPr>
          <w:rFonts w:ascii="Times New Roman"/>
          <w:b w:val="false"/>
          <w:i w:val="false"/>
          <w:color w:val="000000"/>
          <w:sz w:val="28"/>
        </w:rPr>
        <w:t xml:space="preserve">
      2. Қоса беріліп отырған "Атырау облысы Құрманғазы ауданының жұмыспен қамту және әлеуметтік бағдарламалар бөлімі" мемлекеттік мекемесінің Ережесі </w:t>
      </w:r>
      <w:r>
        <w:rPr>
          <w:rFonts w:ascii="Times New Roman"/>
          <w:b w:val="false"/>
          <w:i w:val="false"/>
          <w:color w:val="000000"/>
          <w:sz w:val="28"/>
        </w:rPr>
        <w:t>2 қосымшаға</w:t>
      </w:r>
      <w:r>
        <w:rPr>
          <w:rFonts w:ascii="Times New Roman"/>
          <w:b w:val="false"/>
          <w:i w:val="false"/>
          <w:color w:val="000000"/>
          <w:sz w:val="28"/>
        </w:rPr>
        <w:t xml:space="preserve"> және "Атырау облысы Құрманғазы ауданының жұмыспен қамту және әлеуметтік бағдарламалар бөлімі" мемлекеттік мекемесінің "Атырау облысы Құрманғазы ауданының зейнеткерлер мен мүгедектерге әлеуметтік қызмет көрсету аумақтық орталығы" коммуналдық мемлекеттік мекемесінің Жарғысы 3 қосымшаға сәйкес жаңа редакцияда бекітілсін.</w:t>
      </w:r>
    </w:p>
    <w:bookmarkEnd w:id="2"/>
    <w:bookmarkStart w:name="z7" w:id="3"/>
    <w:p>
      <w:pPr>
        <w:spacing w:after="0"/>
        <w:ind w:left="0"/>
        <w:jc w:val="both"/>
      </w:pPr>
      <w:r>
        <w:rPr>
          <w:rFonts w:ascii="Times New Roman"/>
          <w:b w:val="false"/>
          <w:i w:val="false"/>
          <w:color w:val="000000"/>
          <w:sz w:val="28"/>
        </w:rPr>
        <w:t>
      3. Құрманғазы ауданы әкімдігінің 2022 жылғы 4 шілдедегі № 239 "</w:t>
      </w:r>
      <w:r>
        <w:rPr>
          <w:rFonts w:ascii="Times New Roman"/>
          <w:b w:val="false"/>
          <w:i w:val="false"/>
          <w:color w:val="000000"/>
          <w:sz w:val="28"/>
        </w:rPr>
        <w:t>Атырау облысы Құрманғазы аудандық жұмыспен қамту, әлеуметтік бағдарламалар және азаматтық хал актілерін тіркеу бөлімі" мемлекеттік мекемесінің атауын "Атырау облысы Құрманғазы ауданының жұмыспен қамту, әлеуметтік бағдарламалар және азаматтық хал актілерін тіркеу бөлімі" мемлекеттік мекемесіне өзгерту туралы</w:t>
      </w:r>
      <w:r>
        <w:rPr>
          <w:rFonts w:ascii="Times New Roman"/>
          <w:b w:val="false"/>
          <w:i w:val="false"/>
          <w:color w:val="000000"/>
          <w:sz w:val="28"/>
        </w:rPr>
        <w:t>" қаулысы, аудан әкімдігінің 2017 жылғы 6 сәуірдегі № 154 "Атырау облысы Құрманғазы ауданның жұмыспен қамту, әлеуметтік бағдарламалар және азаматтық хал актілерін тіркеу бөлімі" мемлекеттік мекемесінің "Атырау облысы Құрманғазы ауданының зейнеткерлер мен мүгедектерге әлеуметтік қызмет көрсету аумақтық орталығы" коммуналдық мемлекеттік мекемесін құру туралы қаулысының қосымшасымен бекітілген Жарғысы жойылсын.</w:t>
      </w:r>
    </w:p>
    <w:bookmarkEnd w:id="3"/>
    <w:bookmarkStart w:name="z8" w:id="4"/>
    <w:p>
      <w:pPr>
        <w:spacing w:after="0"/>
        <w:ind w:left="0"/>
        <w:jc w:val="both"/>
      </w:pPr>
      <w:r>
        <w:rPr>
          <w:rFonts w:ascii="Times New Roman"/>
          <w:b w:val="false"/>
          <w:i w:val="false"/>
          <w:color w:val="000000"/>
          <w:sz w:val="28"/>
        </w:rPr>
        <w:t>
      4. Мемлекеттік мекемелерді қайта тіркеуден өткізуді және осы қаулыдан туындайтын өзге де шараларды ұйымдастыру мемлекеттік мекемелердің басшыларына жүктелсін.</w:t>
      </w:r>
    </w:p>
    <w:bookmarkEnd w:id="4"/>
    <w:bookmarkStart w:name="z9" w:id="5"/>
    <w:p>
      <w:pPr>
        <w:spacing w:after="0"/>
        <w:ind w:left="0"/>
        <w:jc w:val="both"/>
      </w:pPr>
      <w:r>
        <w:rPr>
          <w:rFonts w:ascii="Times New Roman"/>
          <w:b w:val="false"/>
          <w:i w:val="false"/>
          <w:color w:val="000000"/>
          <w:sz w:val="28"/>
        </w:rPr>
        <w:t>
      5. Осы қаулының орындалуын бақылау "Атырау облысы Құрманғазы ауданы әкімі аппараты" мемлекеттік мекемесінің басшысына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оның алғашқы ресми жаряланған күнінен бастап қолданысқа енгізіледі және 2023 жылдың 1 шілдесінен пайда болған құқықтық қатынастарға тарайды.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2023 жылғы</w:t>
            </w:r>
            <w:r>
              <w:br/>
            </w:r>
            <w:r>
              <w:rPr>
                <w:rFonts w:ascii="Times New Roman"/>
                <w:b w:val="false"/>
                <w:i w:val="false"/>
                <w:color w:val="000000"/>
                <w:sz w:val="20"/>
              </w:rPr>
              <w:t>"24" шілдедегі № 209 қаулысына</w:t>
            </w:r>
            <w:r>
              <w:br/>
            </w:r>
            <w:r>
              <w:rPr>
                <w:rFonts w:ascii="Times New Roman"/>
                <w:b w:val="false"/>
                <w:i w:val="false"/>
                <w:color w:val="000000"/>
                <w:sz w:val="20"/>
              </w:rPr>
              <w:t>1 қосымша</w:t>
            </w:r>
          </w:p>
        </w:tc>
      </w:tr>
    </w:tbl>
    <w:bookmarkStart w:name="z13" w:id="7"/>
    <w:p>
      <w:pPr>
        <w:spacing w:after="0"/>
        <w:ind w:left="0"/>
        <w:jc w:val="left"/>
      </w:pPr>
      <w:r>
        <w:rPr>
          <w:rFonts w:ascii="Times New Roman"/>
          <w:b/>
          <w:i w:val="false"/>
          <w:color w:val="000000"/>
        </w:rPr>
        <w:t xml:space="preserve"> Қайта аталатын комуналдық мемлекеттік мекемелердің тізбесі</w:t>
      </w:r>
    </w:p>
    <w:bookmarkEnd w:id="7"/>
    <w:bookmarkStart w:name="z14" w:id="8"/>
    <w:p>
      <w:pPr>
        <w:spacing w:after="0"/>
        <w:ind w:left="0"/>
        <w:jc w:val="both"/>
      </w:pPr>
      <w:r>
        <w:rPr>
          <w:rFonts w:ascii="Times New Roman"/>
          <w:b w:val="false"/>
          <w:i w:val="false"/>
          <w:color w:val="000000"/>
          <w:sz w:val="28"/>
        </w:rPr>
        <w:t>
      1. "Атырау облысы Құрманғазы ауданының жұмыспен қамту, әлеуметтік бағдарламалар және азаматтық хал актілерін тіркеу бөлімі" мемлекеттік мекемесінің атауы - "Атырау облысы Құрманғазы ауданының жұмыспен қамту және әлеуметтік бағдарламалар бөлімі" мемлекеттік мекемесі болып өзгертілсін.</w:t>
      </w:r>
    </w:p>
    <w:bookmarkEnd w:id="8"/>
    <w:bookmarkStart w:name="z15" w:id="9"/>
    <w:p>
      <w:pPr>
        <w:spacing w:after="0"/>
        <w:ind w:left="0"/>
        <w:jc w:val="both"/>
      </w:pPr>
      <w:r>
        <w:rPr>
          <w:rFonts w:ascii="Times New Roman"/>
          <w:b w:val="false"/>
          <w:i w:val="false"/>
          <w:color w:val="000000"/>
          <w:sz w:val="28"/>
        </w:rPr>
        <w:t>
      2. "Атырау облысы Құрманғазы ауданның жұмыспен қамту, әлеуметтік бағдарламалар және азаматтық хал актілерін тіркеу бөлімі" мемлекеттік мекемесінің "Құрманғазы ауданының зейнеткерлер мен мүгедектерге әлеуметтік қызмет көрсету аумақтық орталығы" коммуналдық мемлекеттік мекемесінің атауы - "Атырау облысы Құрманғазы ауданының жұмыспен қамту және әлеуметтік бағдарламалар бөлімі" мемлекеттік мекемесінің "Құрманғазы ауданының зейнеткерлер мен мүгедектерге әлеуметтік қызмет көрсету аумақтық орталығы" коммуналдық мемлекеттік мекемесі болып өзгертілсін.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2023 жылғы</w:t>
            </w:r>
            <w:r>
              <w:br/>
            </w:r>
            <w:r>
              <w:rPr>
                <w:rFonts w:ascii="Times New Roman"/>
                <w:b w:val="false"/>
                <w:i w:val="false"/>
                <w:color w:val="000000"/>
                <w:sz w:val="20"/>
              </w:rPr>
              <w:t>"24" шілдедегі № 209 қаулысымен</w:t>
            </w:r>
            <w:r>
              <w:br/>
            </w:r>
            <w:r>
              <w:rPr>
                <w:rFonts w:ascii="Times New Roman"/>
                <w:b w:val="false"/>
                <w:i w:val="false"/>
                <w:color w:val="000000"/>
                <w:sz w:val="20"/>
              </w:rPr>
              <w:t>бекітілген 2 қосымша</w:t>
            </w:r>
          </w:p>
        </w:tc>
      </w:tr>
    </w:tbl>
    <w:bookmarkStart w:name="z17" w:id="10"/>
    <w:p>
      <w:pPr>
        <w:spacing w:after="0"/>
        <w:ind w:left="0"/>
        <w:jc w:val="left"/>
      </w:pPr>
      <w:r>
        <w:rPr>
          <w:rFonts w:ascii="Times New Roman"/>
          <w:b/>
          <w:i w:val="false"/>
          <w:color w:val="000000"/>
        </w:rPr>
        <w:t xml:space="preserve"> "Атырау облысы Құрманғазы ауданының жұмыспен қамту және әлеуметтік бағдарламалар бөлімі" мемлекеттік мекемесінің ЕРЕЖЕСІ</w:t>
      </w:r>
    </w:p>
    <w:bookmarkEnd w:id="10"/>
    <w:p>
      <w:pPr>
        <w:spacing w:after="0"/>
        <w:ind w:left="0"/>
        <w:jc w:val="both"/>
      </w:pPr>
      <w:r>
        <w:rPr>
          <w:rFonts w:ascii="Times New Roman"/>
          <w:b w:val="false"/>
          <w:i w:val="false"/>
          <w:color w:val="ff0000"/>
          <w:sz w:val="28"/>
        </w:rPr>
        <w:t xml:space="preserve">
      Ескерту. 2-қосымша жаңа редакцияда - Атырау облысы Құрманғазы ауданы әкімдігінің 20.12.2024 № </w:t>
      </w:r>
      <w:r>
        <w:rPr>
          <w:rFonts w:ascii="Times New Roman"/>
          <w:b w:val="false"/>
          <w:i w:val="false"/>
          <w:color w:val="ff0000"/>
          <w:sz w:val="28"/>
        </w:rPr>
        <w:t>315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2" w:id="11"/>
    <w:p>
      <w:pPr>
        <w:spacing w:after="0"/>
        <w:ind w:left="0"/>
        <w:jc w:val="left"/>
      </w:pPr>
      <w:r>
        <w:rPr>
          <w:rFonts w:ascii="Times New Roman"/>
          <w:b/>
          <w:i w:val="false"/>
          <w:color w:val="000000"/>
        </w:rPr>
        <w:t xml:space="preserve"> 1. Жалпы ережелер</w:t>
      </w:r>
    </w:p>
    <w:bookmarkEnd w:id="11"/>
    <w:bookmarkStart w:name="z13" w:id="12"/>
    <w:p>
      <w:pPr>
        <w:spacing w:after="0"/>
        <w:ind w:left="0"/>
        <w:jc w:val="both"/>
      </w:pPr>
      <w:r>
        <w:rPr>
          <w:rFonts w:ascii="Times New Roman"/>
          <w:b w:val="false"/>
          <w:i w:val="false"/>
          <w:color w:val="000000"/>
          <w:sz w:val="28"/>
        </w:rPr>
        <w:t>
      1. "Атырау облысы Құрманғазы ауданының жұмыспен қамту және әлеуметтік бағдарламалар бөлімі" мемлекеттік мекемесі (бұдан әрі-бөлім) аудан бойынша халықты әлеуметтік қолдау саласындағы басшылықты жүзеге асыратын Қазақстан Республикасының мемлекеттік органы болып табылады.</w:t>
      </w:r>
    </w:p>
    <w:bookmarkEnd w:id="12"/>
    <w:bookmarkStart w:name="z14" w:id="13"/>
    <w:p>
      <w:pPr>
        <w:spacing w:after="0"/>
        <w:ind w:left="0"/>
        <w:jc w:val="both"/>
      </w:pPr>
      <w:r>
        <w:rPr>
          <w:rFonts w:ascii="Times New Roman"/>
          <w:b w:val="false"/>
          <w:i w:val="false"/>
          <w:color w:val="000000"/>
          <w:sz w:val="28"/>
        </w:rPr>
        <w:t>
      2. Бөлімнің мынадай ведомстволары бар:</w:t>
      </w:r>
    </w:p>
    <w:bookmarkEnd w:id="13"/>
    <w:bookmarkStart w:name="z15" w:id="14"/>
    <w:p>
      <w:pPr>
        <w:spacing w:after="0"/>
        <w:ind w:left="0"/>
        <w:jc w:val="both"/>
      </w:pPr>
      <w:r>
        <w:rPr>
          <w:rFonts w:ascii="Times New Roman"/>
          <w:b w:val="false"/>
          <w:i w:val="false"/>
          <w:color w:val="000000"/>
          <w:sz w:val="28"/>
        </w:rPr>
        <w:t>
      1) "Атырау облысы Құрманғазы ауданының зейнеткерлер мен мүгедектерге әлеуметтік қызмет көрсету аумақтық орталығы" коммуналдық мемлекеттік мекемесі.</w:t>
      </w:r>
    </w:p>
    <w:bookmarkEnd w:id="14"/>
    <w:bookmarkStart w:name="z16" w:id="15"/>
    <w:p>
      <w:pPr>
        <w:spacing w:after="0"/>
        <w:ind w:left="0"/>
        <w:jc w:val="both"/>
      </w:pPr>
      <w:r>
        <w:rPr>
          <w:rFonts w:ascii="Times New Roman"/>
          <w:b w:val="false"/>
          <w:i w:val="false"/>
          <w:color w:val="000000"/>
          <w:sz w:val="28"/>
        </w:rPr>
        <w:t>
      2) "Атырау облысы Құрманғазы ауданының отбасын қолдау орталығы" коммуналдық мемлекеттік мекемесі</w:t>
      </w:r>
    </w:p>
    <w:bookmarkEnd w:id="15"/>
    <w:bookmarkStart w:name="z17" w:id="16"/>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Конститутциясына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6"/>
    <w:bookmarkStart w:name="z18" w:id="17"/>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органдарда шоттары бар.</w:t>
      </w:r>
    </w:p>
    <w:bookmarkEnd w:id="17"/>
    <w:bookmarkStart w:name="z19" w:id="18"/>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8"/>
    <w:bookmarkStart w:name="z20" w:id="19"/>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9"/>
    <w:bookmarkStart w:name="z21" w:id="20"/>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20"/>
    <w:bookmarkStart w:name="z22" w:id="21"/>
    <w:p>
      <w:pPr>
        <w:spacing w:after="0"/>
        <w:ind w:left="0"/>
        <w:jc w:val="both"/>
      </w:pPr>
      <w:r>
        <w:rPr>
          <w:rFonts w:ascii="Times New Roman"/>
          <w:b w:val="false"/>
          <w:i w:val="false"/>
          <w:color w:val="000000"/>
          <w:sz w:val="28"/>
        </w:rPr>
        <w:t>
      8. Құрманғазы ауданының жұмыспен қамту және әлеуметтік бағдарламалар бөлімінің құрылымы мен штат санының лимиті Қазақстан Республикасының заңнамасына сәйкес бекітіледі.</w:t>
      </w:r>
    </w:p>
    <w:bookmarkEnd w:id="21"/>
    <w:bookmarkStart w:name="z23" w:id="22"/>
    <w:p>
      <w:pPr>
        <w:spacing w:after="0"/>
        <w:ind w:left="0"/>
        <w:jc w:val="both"/>
      </w:pPr>
      <w:r>
        <w:rPr>
          <w:rFonts w:ascii="Times New Roman"/>
          <w:b w:val="false"/>
          <w:i w:val="false"/>
          <w:color w:val="000000"/>
          <w:sz w:val="28"/>
        </w:rPr>
        <w:t>
      9. Заңды тұлғаның орналасқан жері: индекс 060400, Атырау облысы, Құрманғазы ауданы, Құрманғазы ауылдық округі, Құрманғазы ауылы, Болашақ көшесі 40.</w:t>
      </w:r>
    </w:p>
    <w:bookmarkEnd w:id="22"/>
    <w:bookmarkStart w:name="z24" w:id="23"/>
    <w:p>
      <w:pPr>
        <w:spacing w:after="0"/>
        <w:ind w:left="0"/>
        <w:jc w:val="both"/>
      </w:pPr>
      <w:r>
        <w:rPr>
          <w:rFonts w:ascii="Times New Roman"/>
          <w:b w:val="false"/>
          <w:i w:val="false"/>
          <w:color w:val="000000"/>
          <w:sz w:val="28"/>
        </w:rPr>
        <w:t>
      10. Осы Ереже бөлімнің құрылтай құжаты болып табылады.</w:t>
      </w:r>
    </w:p>
    <w:bookmarkEnd w:id="23"/>
    <w:bookmarkStart w:name="z25" w:id="24"/>
    <w:p>
      <w:pPr>
        <w:spacing w:after="0"/>
        <w:ind w:left="0"/>
        <w:jc w:val="both"/>
      </w:pPr>
      <w:r>
        <w:rPr>
          <w:rFonts w:ascii="Times New Roman"/>
          <w:b w:val="false"/>
          <w:i w:val="false"/>
          <w:color w:val="000000"/>
          <w:sz w:val="28"/>
        </w:rPr>
        <w:t>
      11. Бөлім қызметін қаржыландыру Қазақстан Республикасының заңнамасына сәйкес республикалық және жергілікті бюджеттерден жүзеге асырылады.</w:t>
      </w:r>
    </w:p>
    <w:bookmarkEnd w:id="24"/>
    <w:bookmarkStart w:name="z26" w:id="25"/>
    <w:p>
      <w:pPr>
        <w:spacing w:after="0"/>
        <w:ind w:left="0"/>
        <w:jc w:val="both"/>
      </w:pPr>
      <w:r>
        <w:rPr>
          <w:rFonts w:ascii="Times New Roman"/>
          <w:b w:val="false"/>
          <w:i w:val="false"/>
          <w:color w:val="000000"/>
          <w:sz w:val="28"/>
        </w:rPr>
        <w:t>
      12. Бөлімге кәсіпкерлік субьектілерімен бөлімнің өкілеттіктері болып табылатын міндеттерді орындау тұрғысынан шарттық қарым-қатынас жасауға тыйым салынады.</w:t>
      </w:r>
    </w:p>
    <w:bookmarkEnd w:id="25"/>
    <w:bookmarkStart w:name="z27" w:id="26"/>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6"/>
    <w:bookmarkStart w:name="z28" w:id="27"/>
    <w:p>
      <w:pPr>
        <w:spacing w:after="0"/>
        <w:ind w:left="0"/>
        <w:jc w:val="left"/>
      </w:pPr>
      <w:r>
        <w:rPr>
          <w:rFonts w:ascii="Times New Roman"/>
          <w:b/>
          <w:i w:val="false"/>
          <w:color w:val="000000"/>
        </w:rPr>
        <w:t xml:space="preserve"> 2. Мемлекеттік органның мақсаттары мен өкілеттіктері</w:t>
      </w:r>
    </w:p>
    <w:bookmarkEnd w:id="27"/>
    <w:bookmarkStart w:name="z29" w:id="28"/>
    <w:p>
      <w:pPr>
        <w:spacing w:after="0"/>
        <w:ind w:left="0"/>
        <w:jc w:val="both"/>
      </w:pPr>
      <w:r>
        <w:rPr>
          <w:rFonts w:ascii="Times New Roman"/>
          <w:b w:val="false"/>
          <w:i w:val="false"/>
          <w:color w:val="000000"/>
          <w:sz w:val="28"/>
        </w:rPr>
        <w:t>
      13. Мақсаттары:</w:t>
      </w:r>
    </w:p>
    <w:bookmarkEnd w:id="28"/>
    <w:bookmarkStart w:name="z30" w:id="29"/>
    <w:p>
      <w:pPr>
        <w:spacing w:after="0"/>
        <w:ind w:left="0"/>
        <w:jc w:val="both"/>
      </w:pPr>
      <w:r>
        <w:rPr>
          <w:rFonts w:ascii="Times New Roman"/>
          <w:b w:val="false"/>
          <w:i w:val="false"/>
          <w:color w:val="000000"/>
          <w:sz w:val="28"/>
        </w:rPr>
        <w:t>
      Құрманғазы ауданының халқын жұмыспен қамту және әлеуметтік қорғау саласындағы мемлекеттік бағдарламаларды жүзеге асыру.</w:t>
      </w:r>
    </w:p>
    <w:bookmarkEnd w:id="29"/>
    <w:bookmarkStart w:name="z31" w:id="30"/>
    <w:p>
      <w:pPr>
        <w:spacing w:after="0"/>
        <w:ind w:left="0"/>
        <w:jc w:val="both"/>
      </w:pPr>
      <w:r>
        <w:rPr>
          <w:rFonts w:ascii="Times New Roman"/>
          <w:b w:val="false"/>
          <w:i w:val="false"/>
          <w:color w:val="000000"/>
          <w:sz w:val="28"/>
        </w:rPr>
        <w:t>
      14. Өкілеттіктері:</w:t>
      </w:r>
    </w:p>
    <w:bookmarkEnd w:id="30"/>
    <w:bookmarkStart w:name="z32" w:id="31"/>
    <w:p>
      <w:pPr>
        <w:spacing w:after="0"/>
        <w:ind w:left="0"/>
        <w:jc w:val="both"/>
      </w:pPr>
      <w:r>
        <w:rPr>
          <w:rFonts w:ascii="Times New Roman"/>
          <w:b w:val="false"/>
          <w:i w:val="false"/>
          <w:color w:val="000000"/>
          <w:sz w:val="28"/>
        </w:rPr>
        <w:t>
      1. құқықтары:</w:t>
      </w:r>
    </w:p>
    <w:bookmarkEnd w:id="31"/>
    <w:bookmarkStart w:name="z33" w:id="32"/>
    <w:p>
      <w:pPr>
        <w:spacing w:after="0"/>
        <w:ind w:left="0"/>
        <w:jc w:val="both"/>
      </w:pPr>
      <w:r>
        <w:rPr>
          <w:rFonts w:ascii="Times New Roman"/>
          <w:b w:val="false"/>
          <w:i w:val="false"/>
          <w:color w:val="000000"/>
          <w:sz w:val="28"/>
        </w:rPr>
        <w:t>
      1) әлеуметтік қорғау саласындағы мемлекеттік саясаттың іске асырылуын:</w:t>
      </w:r>
    </w:p>
    <w:bookmarkEnd w:id="32"/>
    <w:bookmarkStart w:name="z34" w:id="33"/>
    <w:p>
      <w:pPr>
        <w:spacing w:after="0"/>
        <w:ind w:left="0"/>
        <w:jc w:val="both"/>
      </w:pPr>
      <w:r>
        <w:rPr>
          <w:rFonts w:ascii="Times New Roman"/>
          <w:b w:val="false"/>
          <w:i w:val="false"/>
          <w:color w:val="000000"/>
          <w:sz w:val="28"/>
        </w:rPr>
        <w:t>
      2) аудандағы жұмыс күшіне деген сұраныс пен ұсынысты талдау, болжау және облыстық еңбек мобильдігі орталығына хабарлауға;</w:t>
      </w:r>
    </w:p>
    <w:bookmarkEnd w:id="33"/>
    <w:bookmarkStart w:name="z35" w:id="34"/>
    <w:p>
      <w:pPr>
        <w:spacing w:after="0"/>
        <w:ind w:left="0"/>
        <w:jc w:val="both"/>
      </w:pPr>
      <w:r>
        <w:rPr>
          <w:rFonts w:ascii="Times New Roman"/>
          <w:b w:val="false"/>
          <w:i w:val="false"/>
          <w:color w:val="000000"/>
          <w:sz w:val="28"/>
        </w:rPr>
        <w:t>
      3) белгіленген тәртіппен халықты жұмыспен және әлеуметтік қорғау мәселелері бойынша семинар-кеңестер өткізуге;</w:t>
      </w:r>
    </w:p>
    <w:bookmarkEnd w:id="34"/>
    <w:bookmarkStart w:name="z36" w:id="35"/>
    <w:p>
      <w:pPr>
        <w:spacing w:after="0"/>
        <w:ind w:left="0"/>
        <w:jc w:val="both"/>
      </w:pPr>
      <w:r>
        <w:rPr>
          <w:rFonts w:ascii="Times New Roman"/>
          <w:b w:val="false"/>
          <w:i w:val="false"/>
          <w:color w:val="000000"/>
          <w:sz w:val="28"/>
        </w:rPr>
        <w:t>
      4) өзіндік ақпараттық-анықтамалық бюллетендер, плакаттар, буклеттер шығаруға, жарнама тақталар жасақтауға;</w:t>
      </w:r>
    </w:p>
    <w:bookmarkEnd w:id="35"/>
    <w:bookmarkStart w:name="z37" w:id="36"/>
    <w:p>
      <w:pPr>
        <w:spacing w:after="0"/>
        <w:ind w:left="0"/>
        <w:jc w:val="both"/>
      </w:pPr>
      <w:r>
        <w:rPr>
          <w:rFonts w:ascii="Times New Roman"/>
          <w:b w:val="false"/>
          <w:i w:val="false"/>
          <w:color w:val="000000"/>
          <w:sz w:val="28"/>
        </w:rPr>
        <w:t>
      5) халықты жұмыспен қамту және әлеуметтік қорғауда өз құзырына кіретін Қазақстан Республикасының заңдылықтарының бұзылуына жол бермеу мақсатында тиісті органдарға ұсыныстар беруге құқылы.</w:t>
      </w:r>
    </w:p>
    <w:bookmarkEnd w:id="36"/>
    <w:bookmarkStart w:name="z38" w:id="37"/>
    <w:p>
      <w:pPr>
        <w:spacing w:after="0"/>
        <w:ind w:left="0"/>
        <w:jc w:val="both"/>
      </w:pPr>
      <w:r>
        <w:rPr>
          <w:rFonts w:ascii="Times New Roman"/>
          <w:b w:val="false"/>
          <w:i w:val="false"/>
          <w:color w:val="000000"/>
          <w:sz w:val="28"/>
        </w:rPr>
        <w:t>
      2. Міндеттері:</w:t>
      </w:r>
    </w:p>
    <w:bookmarkEnd w:id="37"/>
    <w:bookmarkStart w:name="z39" w:id="38"/>
    <w:p>
      <w:pPr>
        <w:spacing w:after="0"/>
        <w:ind w:left="0"/>
        <w:jc w:val="both"/>
      </w:pPr>
      <w:r>
        <w:rPr>
          <w:rFonts w:ascii="Times New Roman"/>
          <w:b w:val="false"/>
          <w:i w:val="false"/>
          <w:color w:val="000000"/>
          <w:sz w:val="28"/>
        </w:rPr>
        <w:t>
      1) халықты жұмыспен қамтуға жәрдемдесу шаралары бойынша ұсыныстар енгізу;</w:t>
      </w:r>
    </w:p>
    <w:bookmarkEnd w:id="38"/>
    <w:bookmarkStart w:name="z40" w:id="39"/>
    <w:p>
      <w:pPr>
        <w:spacing w:after="0"/>
        <w:ind w:left="0"/>
        <w:jc w:val="both"/>
      </w:pPr>
      <w:r>
        <w:rPr>
          <w:rFonts w:ascii="Times New Roman"/>
          <w:b w:val="false"/>
          <w:i w:val="false"/>
          <w:color w:val="000000"/>
          <w:sz w:val="28"/>
        </w:rPr>
        <w:t>
      2) аудан әкімінің аппаратымен және басқа да мемлекеттік органдармен,</w:t>
      </w:r>
    </w:p>
    <w:bookmarkEnd w:id="39"/>
    <w:bookmarkStart w:name="z41" w:id="40"/>
    <w:p>
      <w:pPr>
        <w:spacing w:after="0"/>
        <w:ind w:left="0"/>
        <w:jc w:val="both"/>
      </w:pPr>
      <w:r>
        <w:rPr>
          <w:rFonts w:ascii="Times New Roman"/>
          <w:b w:val="false"/>
          <w:i w:val="false"/>
          <w:color w:val="000000"/>
          <w:sz w:val="28"/>
        </w:rPr>
        <w:t>
      бірлесіп, аудандық бағдарламаларды және ауданның әлеуметтік-экономикалық дамуының индикативтік жоспарларын әзірлеу және талдау;</w:t>
      </w:r>
    </w:p>
    <w:bookmarkEnd w:id="40"/>
    <w:bookmarkStart w:name="z42" w:id="41"/>
    <w:p>
      <w:pPr>
        <w:spacing w:after="0"/>
        <w:ind w:left="0"/>
        <w:jc w:val="both"/>
      </w:pPr>
      <w:r>
        <w:rPr>
          <w:rFonts w:ascii="Times New Roman"/>
          <w:b w:val="false"/>
          <w:i w:val="false"/>
          <w:color w:val="000000"/>
          <w:sz w:val="28"/>
        </w:rPr>
        <w:t>
      3) бөлім құзыретіне кіретін мәселелер бойынша нормативтік-құқықтық актілердің жобасын әзірлеу және сараптама жасау;</w:t>
      </w:r>
    </w:p>
    <w:bookmarkEnd w:id="41"/>
    <w:bookmarkStart w:name="z43" w:id="42"/>
    <w:p>
      <w:pPr>
        <w:spacing w:after="0"/>
        <w:ind w:left="0"/>
        <w:jc w:val="both"/>
      </w:pPr>
      <w:r>
        <w:rPr>
          <w:rFonts w:ascii="Times New Roman"/>
          <w:b w:val="false"/>
          <w:i w:val="false"/>
          <w:color w:val="000000"/>
          <w:sz w:val="28"/>
        </w:rPr>
        <w:t>
      4) жұмыспен қамту, соғыс және еңбек ардагерлерін, азаматтардың басқа да әлеуметтік осал санаттарын әлеуметтік қорғау саласындағы заңдарды іске асыруды бақылау және қамтамасыз ету;</w:t>
      </w:r>
    </w:p>
    <w:bookmarkEnd w:id="42"/>
    <w:bookmarkStart w:name="z44" w:id="43"/>
    <w:p>
      <w:pPr>
        <w:spacing w:after="0"/>
        <w:ind w:left="0"/>
        <w:jc w:val="both"/>
      </w:pPr>
      <w:r>
        <w:rPr>
          <w:rFonts w:ascii="Times New Roman"/>
          <w:b w:val="false"/>
          <w:i w:val="false"/>
          <w:color w:val="000000"/>
          <w:sz w:val="28"/>
        </w:rPr>
        <w:t>
      5) аудан тұрғындарының еңбек етуге, мемлекеттік қолдау, әлеуметтік көмек және әлеуметтік қызмет көрсетуде конституциялық құқықтарын және мүддесін іске асыру;</w:t>
      </w:r>
    </w:p>
    <w:bookmarkEnd w:id="43"/>
    <w:bookmarkStart w:name="z45" w:id="44"/>
    <w:p>
      <w:pPr>
        <w:spacing w:after="0"/>
        <w:ind w:left="0"/>
        <w:jc w:val="both"/>
      </w:pPr>
      <w:r>
        <w:rPr>
          <w:rFonts w:ascii="Times New Roman"/>
          <w:b w:val="false"/>
          <w:i w:val="false"/>
          <w:color w:val="000000"/>
          <w:sz w:val="28"/>
        </w:rPr>
        <w:t>
      6) өңірлік жұмыспен қамту картасын және халықты жұмыспен қамтуға жәрдемдесудің белсенді шараларын іске асыру;</w:t>
      </w:r>
    </w:p>
    <w:bookmarkEnd w:id="44"/>
    <w:bookmarkStart w:name="z46" w:id="45"/>
    <w:p>
      <w:pPr>
        <w:spacing w:after="0"/>
        <w:ind w:left="0"/>
        <w:jc w:val="both"/>
      </w:pPr>
      <w:r>
        <w:rPr>
          <w:rFonts w:ascii="Times New Roman"/>
          <w:b w:val="false"/>
          <w:i w:val="false"/>
          <w:color w:val="000000"/>
          <w:sz w:val="28"/>
        </w:rPr>
        <w:t>
      7) халықты жұмыспен қамту және әлеуметтік қолдау бағытындағы мемлекттік саясатты іске асыруда жұмыс берушілер өкілдерімен, қызметкерлермен және қоғамдық ұйымдармен тығыз байланыс жасау;</w:t>
      </w:r>
    </w:p>
    <w:bookmarkEnd w:id="45"/>
    <w:bookmarkStart w:name="z47" w:id="46"/>
    <w:p>
      <w:pPr>
        <w:spacing w:after="0"/>
        <w:ind w:left="0"/>
        <w:jc w:val="both"/>
      </w:pPr>
      <w:r>
        <w:rPr>
          <w:rFonts w:ascii="Times New Roman"/>
          <w:b w:val="false"/>
          <w:i w:val="false"/>
          <w:color w:val="000000"/>
          <w:sz w:val="28"/>
        </w:rPr>
        <w:t>
      8) халықтың көші-қоны саласындағы жұмыстарды іске асыру.</w:t>
      </w:r>
    </w:p>
    <w:bookmarkEnd w:id="46"/>
    <w:bookmarkStart w:name="z48" w:id="47"/>
    <w:p>
      <w:pPr>
        <w:spacing w:after="0"/>
        <w:ind w:left="0"/>
        <w:jc w:val="both"/>
      </w:pPr>
      <w:r>
        <w:rPr>
          <w:rFonts w:ascii="Times New Roman"/>
          <w:b w:val="false"/>
          <w:i w:val="false"/>
          <w:color w:val="000000"/>
          <w:sz w:val="28"/>
        </w:rPr>
        <w:t>
      15. Функциялары:</w:t>
      </w:r>
    </w:p>
    <w:bookmarkEnd w:id="47"/>
    <w:bookmarkStart w:name="z49" w:id="48"/>
    <w:p>
      <w:pPr>
        <w:spacing w:after="0"/>
        <w:ind w:left="0"/>
        <w:jc w:val="both"/>
      </w:pPr>
      <w:r>
        <w:rPr>
          <w:rFonts w:ascii="Times New Roman"/>
          <w:b w:val="false"/>
          <w:i w:val="false"/>
          <w:color w:val="000000"/>
          <w:sz w:val="28"/>
        </w:rPr>
        <w:t>
      1) ұлттық жобалар, жұмыспен қамту картасы шеңберінде жұмыс орындарының құрылуын мониторингтеуді жүзеге асыру;</w:t>
      </w:r>
    </w:p>
    <w:bookmarkEnd w:id="48"/>
    <w:bookmarkStart w:name="z50" w:id="49"/>
    <w:p>
      <w:pPr>
        <w:spacing w:after="0"/>
        <w:ind w:left="0"/>
        <w:jc w:val="both"/>
      </w:pPr>
      <w:r>
        <w:rPr>
          <w:rFonts w:ascii="Times New Roman"/>
          <w:b w:val="false"/>
          <w:i w:val="false"/>
          <w:color w:val="000000"/>
          <w:sz w:val="28"/>
        </w:rPr>
        <w:t>
      2) кәсіпкерлік бастаманы дамыту арқылы ауданның жұмыс орындарын құруды қолдау;</w:t>
      </w:r>
    </w:p>
    <w:bookmarkEnd w:id="49"/>
    <w:bookmarkStart w:name="z51" w:id="50"/>
    <w:p>
      <w:pPr>
        <w:spacing w:after="0"/>
        <w:ind w:left="0"/>
        <w:jc w:val="both"/>
      </w:pPr>
      <w:r>
        <w:rPr>
          <w:rFonts w:ascii="Times New Roman"/>
          <w:b w:val="false"/>
          <w:i w:val="false"/>
          <w:color w:val="000000"/>
          <w:sz w:val="28"/>
        </w:rPr>
        <w:t>
      3) жұмыс күшінің мобильділігін арттыру мақсатында адамдардың ерікті түрде қоныс аударуы үшін елді мекендерді айқындау бойынша ұсыныстар енгізу;</w:t>
      </w:r>
    </w:p>
    <w:bookmarkEnd w:id="50"/>
    <w:bookmarkStart w:name="z52" w:id="51"/>
    <w:p>
      <w:pPr>
        <w:spacing w:after="0"/>
        <w:ind w:left="0"/>
        <w:jc w:val="both"/>
      </w:pPr>
      <w:r>
        <w:rPr>
          <w:rFonts w:ascii="Times New Roman"/>
          <w:b w:val="false"/>
          <w:i w:val="false"/>
          <w:color w:val="000000"/>
          <w:sz w:val="28"/>
        </w:rPr>
        <w:t>
      4) жұмыс орындарының босау және қысқару тәуекелдері бар ұйымдарды мониторингтеуді жүзеге асыру;</w:t>
      </w:r>
    </w:p>
    <w:bookmarkEnd w:id="51"/>
    <w:bookmarkStart w:name="z53" w:id="52"/>
    <w:p>
      <w:pPr>
        <w:spacing w:after="0"/>
        <w:ind w:left="0"/>
        <w:jc w:val="both"/>
      </w:pPr>
      <w:r>
        <w:rPr>
          <w:rFonts w:ascii="Times New Roman"/>
          <w:b w:val="false"/>
          <w:i w:val="false"/>
          <w:color w:val="000000"/>
          <w:sz w:val="28"/>
        </w:rPr>
        <w:t>
      5) халықты жұмыспен қамтуға жәрдемдесуді қамтамасыз ету мақсатында еңбек мобильділігі орталықтарымен өзара іс-қимыл жасау ;</w:t>
      </w:r>
    </w:p>
    <w:bookmarkEnd w:id="52"/>
    <w:bookmarkStart w:name="z54" w:id="53"/>
    <w:p>
      <w:pPr>
        <w:spacing w:after="0"/>
        <w:ind w:left="0"/>
        <w:jc w:val="both"/>
      </w:pPr>
      <w:r>
        <w:rPr>
          <w:rFonts w:ascii="Times New Roman"/>
          <w:b w:val="false"/>
          <w:i w:val="false"/>
          <w:color w:val="000000"/>
          <w:sz w:val="28"/>
        </w:rPr>
        <w:t>
      6) халықты әлеуметтік осал санаттары үшін қосымша жұмыс орындарын құруға жәрдемдесу;</w:t>
      </w:r>
    </w:p>
    <w:bookmarkEnd w:id="53"/>
    <w:bookmarkStart w:name="z55" w:id="54"/>
    <w:p>
      <w:pPr>
        <w:spacing w:after="0"/>
        <w:ind w:left="0"/>
        <w:jc w:val="both"/>
      </w:pPr>
      <w:r>
        <w:rPr>
          <w:rFonts w:ascii="Times New Roman"/>
          <w:b w:val="false"/>
          <w:i w:val="false"/>
          <w:color w:val="000000"/>
          <w:sz w:val="28"/>
        </w:rPr>
        <w:t>
      7) жұмыссыздық деңгейін төмендету үшін кәсіпкерлікті, орта және шағын бизнесті дамытуға жәрдемдесу;</w:t>
      </w:r>
    </w:p>
    <w:bookmarkEnd w:id="54"/>
    <w:bookmarkStart w:name="z56" w:id="55"/>
    <w:p>
      <w:pPr>
        <w:spacing w:after="0"/>
        <w:ind w:left="0"/>
        <w:jc w:val="both"/>
      </w:pPr>
      <w:r>
        <w:rPr>
          <w:rFonts w:ascii="Times New Roman"/>
          <w:b w:val="false"/>
          <w:i w:val="false"/>
          <w:color w:val="000000"/>
          <w:sz w:val="28"/>
        </w:rPr>
        <w:t>
      8) өздерінің қарауындағы арнаулы әлеуметтік көрсетілетін қызметті ұсынатын субьектілерді құру және олардың қызметін реттеуі;</w:t>
      </w:r>
    </w:p>
    <w:bookmarkEnd w:id="55"/>
    <w:bookmarkStart w:name="z57" w:id="56"/>
    <w:p>
      <w:pPr>
        <w:spacing w:after="0"/>
        <w:ind w:left="0"/>
        <w:jc w:val="both"/>
      </w:pPr>
      <w:r>
        <w:rPr>
          <w:rFonts w:ascii="Times New Roman"/>
          <w:b w:val="false"/>
          <w:i w:val="false"/>
          <w:color w:val="000000"/>
          <w:sz w:val="28"/>
        </w:rPr>
        <w:t>
      9) арнаулы әлеуметтік қызметтерді ұсынатын субьектілердің арнаулы әлеуметтік көрсетілетін қызметтердің кепілдік берілген көлемін ұсынуы;</w:t>
      </w:r>
    </w:p>
    <w:bookmarkEnd w:id="56"/>
    <w:bookmarkStart w:name="z58" w:id="57"/>
    <w:p>
      <w:pPr>
        <w:spacing w:after="0"/>
        <w:ind w:left="0"/>
        <w:jc w:val="both"/>
      </w:pPr>
      <w:r>
        <w:rPr>
          <w:rFonts w:ascii="Times New Roman"/>
          <w:b w:val="false"/>
          <w:i w:val="false"/>
          <w:color w:val="000000"/>
          <w:sz w:val="28"/>
        </w:rPr>
        <w:t>
      10)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w:t>
      </w:r>
    </w:p>
    <w:bookmarkEnd w:id="57"/>
    <w:bookmarkStart w:name="z59" w:id="58"/>
    <w:p>
      <w:pPr>
        <w:spacing w:after="0"/>
        <w:ind w:left="0"/>
        <w:jc w:val="both"/>
      </w:pPr>
      <w:r>
        <w:rPr>
          <w:rFonts w:ascii="Times New Roman"/>
          <w:b w:val="false"/>
          <w:i w:val="false"/>
          <w:color w:val="000000"/>
          <w:sz w:val="28"/>
        </w:rPr>
        <w:t>
      11) халықтың арнаулы әлеуметтік көрсетілетін қызметтерге деген қажеттіліктеріне талдау жүргізу;</w:t>
      </w:r>
    </w:p>
    <w:bookmarkEnd w:id="58"/>
    <w:bookmarkStart w:name="z60" w:id="59"/>
    <w:p>
      <w:pPr>
        <w:spacing w:after="0"/>
        <w:ind w:left="0"/>
        <w:jc w:val="both"/>
      </w:pPr>
      <w:r>
        <w:rPr>
          <w:rFonts w:ascii="Times New Roman"/>
          <w:b w:val="false"/>
          <w:i w:val="false"/>
          <w:color w:val="000000"/>
          <w:sz w:val="28"/>
        </w:rPr>
        <w:t>
      12)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bookmarkEnd w:id="59"/>
    <w:bookmarkStart w:name="z61" w:id="60"/>
    <w:p>
      <w:pPr>
        <w:spacing w:after="0"/>
        <w:ind w:left="0"/>
        <w:jc w:val="both"/>
      </w:pPr>
      <w:r>
        <w:rPr>
          <w:rFonts w:ascii="Times New Roman"/>
          <w:b w:val="false"/>
          <w:i w:val="false"/>
          <w:color w:val="000000"/>
          <w:sz w:val="28"/>
        </w:rPr>
        <w:t>
      13) арнаулы әлеуметтік көрсетілетін қызметтерді ұсыну жүйесін дамыту жөнінде шаралар қабылдау;</w:t>
      </w:r>
    </w:p>
    <w:bookmarkEnd w:id="60"/>
    <w:bookmarkStart w:name="z62" w:id="61"/>
    <w:p>
      <w:pPr>
        <w:spacing w:after="0"/>
        <w:ind w:left="0"/>
        <w:jc w:val="both"/>
      </w:pPr>
      <w:r>
        <w:rPr>
          <w:rFonts w:ascii="Times New Roman"/>
          <w:b w:val="false"/>
          <w:i w:val="false"/>
          <w:color w:val="000000"/>
          <w:sz w:val="28"/>
        </w:rPr>
        <w:t>
      14) арнаулы әлеуметтік көрсетілетін қызметтерді ұсыну мәселелері бойынша жеке, заңды тұлғалармен және мемлекеттік органдармен өзара іс-қимыл жасау;</w:t>
      </w:r>
    </w:p>
    <w:bookmarkEnd w:id="61"/>
    <w:bookmarkStart w:name="z63" w:id="62"/>
    <w:p>
      <w:pPr>
        <w:spacing w:after="0"/>
        <w:ind w:left="0"/>
        <w:jc w:val="both"/>
      </w:pPr>
      <w:r>
        <w:rPr>
          <w:rFonts w:ascii="Times New Roman"/>
          <w:b w:val="false"/>
          <w:i w:val="false"/>
          <w:color w:val="000000"/>
          <w:sz w:val="28"/>
        </w:rPr>
        <w:t>
      15) мүгедектігі бар адамдарға әлеуметтік көмек көрсету және қайырымдылық көмек көрсетуді үйлестіру;</w:t>
      </w:r>
    </w:p>
    <w:bookmarkEnd w:id="62"/>
    <w:bookmarkStart w:name="z64" w:id="63"/>
    <w:p>
      <w:pPr>
        <w:spacing w:after="0"/>
        <w:ind w:left="0"/>
        <w:jc w:val="both"/>
      </w:pPr>
      <w:r>
        <w:rPr>
          <w:rFonts w:ascii="Times New Roman"/>
          <w:b w:val="false"/>
          <w:i w:val="false"/>
          <w:color w:val="000000"/>
          <w:sz w:val="28"/>
        </w:rPr>
        <w:t>
      16) мүгедектігі бар адамдарды және мүгедектігі бар балаларды жеке бағдарламаға сәйкес санаторийлік-курорттық емдеуді қамтамасыз ету;</w:t>
      </w:r>
    </w:p>
    <w:bookmarkEnd w:id="63"/>
    <w:bookmarkStart w:name="z65" w:id="64"/>
    <w:p>
      <w:pPr>
        <w:spacing w:after="0"/>
        <w:ind w:left="0"/>
        <w:jc w:val="both"/>
      </w:pPr>
      <w:r>
        <w:rPr>
          <w:rFonts w:ascii="Times New Roman"/>
          <w:b w:val="false"/>
          <w:i w:val="false"/>
          <w:color w:val="000000"/>
          <w:sz w:val="28"/>
        </w:rPr>
        <w:t>
      17)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bookmarkEnd w:id="64"/>
    <w:bookmarkStart w:name="z66" w:id="65"/>
    <w:p>
      <w:pPr>
        <w:spacing w:after="0"/>
        <w:ind w:left="0"/>
        <w:jc w:val="both"/>
      </w:pPr>
      <w:r>
        <w:rPr>
          <w:rFonts w:ascii="Times New Roman"/>
          <w:b w:val="false"/>
          <w:i w:val="false"/>
          <w:color w:val="000000"/>
          <w:sz w:val="28"/>
        </w:rPr>
        <w:t>
      18)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w:t>
      </w:r>
    </w:p>
    <w:bookmarkEnd w:id="65"/>
    <w:bookmarkStart w:name="z67" w:id="66"/>
    <w:p>
      <w:pPr>
        <w:spacing w:after="0"/>
        <w:ind w:left="0"/>
        <w:jc w:val="both"/>
      </w:pPr>
      <w:r>
        <w:rPr>
          <w:rFonts w:ascii="Times New Roman"/>
          <w:b w:val="false"/>
          <w:i w:val="false"/>
          <w:color w:val="000000"/>
          <w:sz w:val="28"/>
        </w:rPr>
        <w:t>
      19) мүгедектігі бар адамдарға Қазақстан Республикасының заңнамасында көзделген қосымша әлеуметтік көмек шараларын ұсыну;</w:t>
      </w:r>
    </w:p>
    <w:bookmarkEnd w:id="66"/>
    <w:bookmarkStart w:name="z68" w:id="67"/>
    <w:p>
      <w:pPr>
        <w:spacing w:after="0"/>
        <w:ind w:left="0"/>
        <w:jc w:val="both"/>
      </w:pPr>
      <w:r>
        <w:rPr>
          <w:rFonts w:ascii="Times New Roman"/>
          <w:b w:val="false"/>
          <w:i w:val="false"/>
          <w:color w:val="000000"/>
          <w:sz w:val="28"/>
        </w:rPr>
        <w:t>
      20) Қазақстан Республикасының заңнамасында жергілікті атқарушы органдарына жүктелетін өзге де өкілеттіктерді жергілікті мемлекеттік басқару мүддесінде жүзеге асыру арқылы қамтамасыз етеді.</w:t>
      </w:r>
    </w:p>
    <w:bookmarkEnd w:id="67"/>
    <w:bookmarkStart w:name="z69" w:id="68"/>
    <w:p>
      <w:pPr>
        <w:spacing w:after="0"/>
        <w:ind w:left="0"/>
        <w:jc w:val="both"/>
      </w:pPr>
      <w:r>
        <w:rPr>
          <w:rFonts w:ascii="Times New Roman"/>
          <w:b w:val="false"/>
          <w:i w:val="false"/>
          <w:color w:val="000000"/>
          <w:sz w:val="28"/>
        </w:rPr>
        <w:t>
      21) халықты жұмыспен қамтудың аудандық бағдарламаларын, индикативтік жоспарлар мен халықтың өмір сүру деңгейін көтеруге және халықты әлеуметтік қорғауға бағытталған бағдарламаларды әзірлеу және іске асыру;</w:t>
      </w:r>
    </w:p>
    <w:bookmarkEnd w:id="68"/>
    <w:bookmarkStart w:name="z70" w:id="69"/>
    <w:p>
      <w:pPr>
        <w:spacing w:after="0"/>
        <w:ind w:left="0"/>
        <w:jc w:val="both"/>
      </w:pPr>
      <w:r>
        <w:rPr>
          <w:rFonts w:ascii="Times New Roman"/>
          <w:b w:val="false"/>
          <w:i w:val="false"/>
          <w:color w:val="000000"/>
          <w:sz w:val="28"/>
        </w:rPr>
        <w:t>
      22) халықтың өмір сүру деңгейін анықтайтын мінездемелерді талдау;</w:t>
      </w:r>
    </w:p>
    <w:bookmarkEnd w:id="69"/>
    <w:bookmarkStart w:name="z71" w:id="70"/>
    <w:p>
      <w:pPr>
        <w:spacing w:after="0"/>
        <w:ind w:left="0"/>
        <w:jc w:val="both"/>
      </w:pPr>
      <w:r>
        <w:rPr>
          <w:rFonts w:ascii="Times New Roman"/>
          <w:b w:val="false"/>
          <w:i w:val="false"/>
          <w:color w:val="000000"/>
          <w:sz w:val="28"/>
        </w:rPr>
        <w:t>
      23) мүгедектігі бар адамдарды оңалту жөніндегі аудандық бағдарламаларды әзірлеп, іске асыру;</w:t>
      </w:r>
    </w:p>
    <w:bookmarkEnd w:id="70"/>
    <w:bookmarkStart w:name="z72" w:id="71"/>
    <w:p>
      <w:pPr>
        <w:spacing w:after="0"/>
        <w:ind w:left="0"/>
        <w:jc w:val="both"/>
      </w:pPr>
      <w:r>
        <w:rPr>
          <w:rFonts w:ascii="Times New Roman"/>
          <w:b w:val="false"/>
          <w:i w:val="false"/>
          <w:color w:val="000000"/>
          <w:sz w:val="28"/>
        </w:rPr>
        <w:t>
      24) соғыс және еңбек ардагерлері мен мүгедектігі бар адамдарын әлеуметтік қолдау жөніндегі жұмысты ұйымдастыру;</w:t>
      </w:r>
    </w:p>
    <w:bookmarkEnd w:id="71"/>
    <w:bookmarkStart w:name="z73" w:id="72"/>
    <w:p>
      <w:pPr>
        <w:spacing w:after="0"/>
        <w:ind w:left="0"/>
        <w:jc w:val="both"/>
      </w:pPr>
      <w:r>
        <w:rPr>
          <w:rFonts w:ascii="Times New Roman"/>
          <w:b w:val="false"/>
          <w:i w:val="false"/>
          <w:color w:val="000000"/>
          <w:sz w:val="28"/>
        </w:rPr>
        <w:t>
      25) мүгедектігі бар балалары бар жанұяларға, жалғыз басты қарттар және мүгедектігі бар адамдарға әлеуметтік қызмет көрсету жұмыстарын бақылау;</w:t>
      </w:r>
    </w:p>
    <w:bookmarkEnd w:id="72"/>
    <w:bookmarkStart w:name="z74" w:id="73"/>
    <w:p>
      <w:pPr>
        <w:spacing w:after="0"/>
        <w:ind w:left="0"/>
        <w:jc w:val="both"/>
      </w:pPr>
      <w:r>
        <w:rPr>
          <w:rFonts w:ascii="Times New Roman"/>
          <w:b w:val="false"/>
          <w:i w:val="false"/>
          <w:color w:val="000000"/>
          <w:sz w:val="28"/>
        </w:rPr>
        <w:t>
      26) мүгедектігі бар балаларды және жалғыз басты қарт азаматтар мен мүгедектігі бар адамдарды анықтап есебін жүргізудің бірыңғай жүйесін ұйымдастыру;</w:t>
      </w:r>
    </w:p>
    <w:bookmarkEnd w:id="73"/>
    <w:bookmarkStart w:name="z75" w:id="74"/>
    <w:p>
      <w:pPr>
        <w:spacing w:after="0"/>
        <w:ind w:left="0"/>
        <w:jc w:val="both"/>
      </w:pPr>
      <w:r>
        <w:rPr>
          <w:rFonts w:ascii="Times New Roman"/>
          <w:b w:val="false"/>
          <w:i w:val="false"/>
          <w:color w:val="000000"/>
          <w:sz w:val="28"/>
        </w:rPr>
        <w:t>
      27) еңбек ардагерлерін, мүгедектігі бар адамдар мен басқа да әлеуметтік-осал санаттардағы азаматтарды әлеуметтік қорғау саласындағы заңнаманы іске асыруды қамтамасыз ету және бақылауды жүзеге асыру;</w:t>
      </w:r>
    </w:p>
    <w:bookmarkEnd w:id="74"/>
    <w:bookmarkStart w:name="z76" w:id="75"/>
    <w:p>
      <w:pPr>
        <w:spacing w:after="0"/>
        <w:ind w:left="0"/>
        <w:jc w:val="both"/>
      </w:pPr>
      <w:r>
        <w:rPr>
          <w:rFonts w:ascii="Times New Roman"/>
          <w:b w:val="false"/>
          <w:i w:val="false"/>
          <w:color w:val="000000"/>
          <w:sz w:val="28"/>
        </w:rPr>
        <w:t>
      28) жалғыз басты азаматтарды және мүгедектігі бар адамдарды, соғыс және еңбек ардагерлерін интернат үйлеріне, пансионаттар мен санаторияларға жолдамамен жіберу туралы өтініштерін қарау және шешімдер қабылдау;</w:t>
      </w:r>
    </w:p>
    <w:bookmarkEnd w:id="75"/>
    <w:bookmarkStart w:name="z77" w:id="76"/>
    <w:p>
      <w:pPr>
        <w:spacing w:after="0"/>
        <w:ind w:left="0"/>
        <w:jc w:val="both"/>
      </w:pPr>
      <w:r>
        <w:rPr>
          <w:rFonts w:ascii="Times New Roman"/>
          <w:b w:val="false"/>
          <w:i w:val="false"/>
          <w:color w:val="000000"/>
          <w:sz w:val="28"/>
        </w:rPr>
        <w:t>
      29) мүгедектігі бар адамдарды арнайы қозғалыс құралдарымен, протездік-ортопедиялық бұйымдармен, сурдо-тифло техникалық құралдарымен қамтамасыз ету, сонымен қатар мүгедектігі бар адамдар мен ардагерлерді санаториялық-курортық емдеумен қамтамасыз ету жөніндегі қызметтерді ұйымдастыру.</w:t>
      </w:r>
    </w:p>
    <w:bookmarkEnd w:id="76"/>
    <w:bookmarkStart w:name="z78" w:id="77"/>
    <w:p>
      <w:pPr>
        <w:spacing w:after="0"/>
        <w:ind w:left="0"/>
        <w:jc w:val="both"/>
      </w:pPr>
      <w:r>
        <w:rPr>
          <w:rFonts w:ascii="Times New Roman"/>
          <w:b w:val="false"/>
          <w:i w:val="false"/>
          <w:color w:val="000000"/>
          <w:sz w:val="28"/>
        </w:rPr>
        <w:t>
      30) мүгедектігі бар адамдардың қоғамдық бірлестіктеріне әлеуметтік бағдарламаларды шешуде көмектер көрсету және олардың қызметтерін үйлестіру;</w:t>
      </w:r>
    </w:p>
    <w:bookmarkEnd w:id="77"/>
    <w:bookmarkStart w:name="z79" w:id="78"/>
    <w:p>
      <w:pPr>
        <w:spacing w:after="0"/>
        <w:ind w:left="0"/>
        <w:jc w:val="both"/>
      </w:pPr>
      <w:r>
        <w:rPr>
          <w:rFonts w:ascii="Times New Roman"/>
          <w:b w:val="false"/>
          <w:i w:val="false"/>
          <w:color w:val="000000"/>
          <w:sz w:val="28"/>
        </w:rPr>
        <w:t>
      31) семинарларға, кеңестерге, ауылдық округтердің тұрғындарымен кездесулерге талдау материалдарын, баяндамалар дайындау;</w:t>
      </w:r>
    </w:p>
    <w:bookmarkEnd w:id="78"/>
    <w:bookmarkStart w:name="z80" w:id="79"/>
    <w:p>
      <w:pPr>
        <w:spacing w:after="0"/>
        <w:ind w:left="0"/>
        <w:jc w:val="both"/>
      </w:pPr>
      <w:r>
        <w:rPr>
          <w:rFonts w:ascii="Times New Roman"/>
          <w:b w:val="false"/>
          <w:i w:val="false"/>
          <w:color w:val="000000"/>
          <w:sz w:val="28"/>
        </w:rPr>
        <w:t>
      32) халықты жұмыспен қамту және әлеуметтік қорғау мәселелері жөніндегі бағдарламалар кешенін пайдаланудың тиімділігіне бақылау жасау;</w:t>
      </w:r>
    </w:p>
    <w:bookmarkEnd w:id="79"/>
    <w:bookmarkStart w:name="z81" w:id="80"/>
    <w:p>
      <w:pPr>
        <w:spacing w:after="0"/>
        <w:ind w:left="0"/>
        <w:jc w:val="both"/>
      </w:pPr>
      <w:r>
        <w:rPr>
          <w:rFonts w:ascii="Times New Roman"/>
          <w:b w:val="false"/>
          <w:i w:val="false"/>
          <w:color w:val="000000"/>
          <w:sz w:val="28"/>
        </w:rPr>
        <w:t>
      33) ауылдық округтер бойынша ақпараттық мәліметтер базаларының тұтастығын қамтамасыз ету, мәліметтер базасында анықталған сәйкессіздігі мен бұзылуын жою;</w:t>
      </w:r>
    </w:p>
    <w:bookmarkEnd w:id="80"/>
    <w:bookmarkStart w:name="z82" w:id="81"/>
    <w:p>
      <w:pPr>
        <w:spacing w:after="0"/>
        <w:ind w:left="0"/>
        <w:jc w:val="both"/>
      </w:pPr>
      <w:r>
        <w:rPr>
          <w:rFonts w:ascii="Times New Roman"/>
          <w:b w:val="false"/>
          <w:i w:val="false"/>
          <w:color w:val="000000"/>
          <w:sz w:val="28"/>
        </w:rPr>
        <w:t>
      34) бұқаралық ақпарат құралдарына жариялау үшін материалдар дайындау;</w:t>
      </w:r>
    </w:p>
    <w:bookmarkEnd w:id="81"/>
    <w:bookmarkStart w:name="z83" w:id="82"/>
    <w:p>
      <w:pPr>
        <w:spacing w:after="0"/>
        <w:ind w:left="0"/>
        <w:jc w:val="both"/>
      </w:pPr>
      <w:r>
        <w:rPr>
          <w:rFonts w:ascii="Times New Roman"/>
          <w:b w:val="false"/>
          <w:i w:val="false"/>
          <w:color w:val="000000"/>
          <w:sz w:val="28"/>
        </w:rPr>
        <w:t>
      35) бюджеттік бағдарламадардың төлқұжаттарын әзірлеу және оларды бекітуге ұсыну;</w:t>
      </w:r>
    </w:p>
    <w:bookmarkEnd w:id="82"/>
    <w:bookmarkStart w:name="z84" w:id="83"/>
    <w:p>
      <w:pPr>
        <w:spacing w:after="0"/>
        <w:ind w:left="0"/>
        <w:jc w:val="both"/>
      </w:pPr>
      <w:r>
        <w:rPr>
          <w:rFonts w:ascii="Times New Roman"/>
          <w:b w:val="false"/>
          <w:i w:val="false"/>
          <w:color w:val="000000"/>
          <w:sz w:val="28"/>
        </w:rPr>
        <w:t>
      36) бөлім аппаратына бухгалтерлік есепті, лимиттердің жұмсалуын, әкімшілік бағдарламалардың шығыстар сметаларының орындалуын, бухгалтерлік есептің бюджеттік сыныптамасын және дұрыс жүргізілуін ұйымдастыру және бақылау;</w:t>
      </w:r>
    </w:p>
    <w:bookmarkEnd w:id="83"/>
    <w:bookmarkStart w:name="z85" w:id="84"/>
    <w:p>
      <w:pPr>
        <w:spacing w:after="0"/>
        <w:ind w:left="0"/>
        <w:jc w:val="both"/>
      </w:pPr>
      <w:r>
        <w:rPr>
          <w:rFonts w:ascii="Times New Roman"/>
          <w:b w:val="false"/>
          <w:i w:val="false"/>
          <w:color w:val="000000"/>
          <w:sz w:val="28"/>
        </w:rPr>
        <w:t>
      37) бөлім құзыретіне жататын мәселелері бойынша мемлекеттік органдармен, қоғамдық бірлестіктермен, жұмыс берушілермен өзара іс-қимыл жасау;</w:t>
      </w:r>
    </w:p>
    <w:bookmarkEnd w:id="84"/>
    <w:bookmarkStart w:name="z86" w:id="85"/>
    <w:p>
      <w:pPr>
        <w:spacing w:after="0"/>
        <w:ind w:left="0"/>
        <w:jc w:val="both"/>
      </w:pPr>
      <w:r>
        <w:rPr>
          <w:rFonts w:ascii="Times New Roman"/>
          <w:b w:val="false"/>
          <w:i w:val="false"/>
          <w:color w:val="000000"/>
          <w:sz w:val="28"/>
        </w:rPr>
        <w:t>
      38) бөлімнің кадр қызметкерлерін даярлау, қайта даярлау және біліктілігін арттыру жөніндегі шараларлы ұйымдастыру және жүргізу;</w:t>
      </w:r>
    </w:p>
    <w:bookmarkEnd w:id="85"/>
    <w:bookmarkStart w:name="z87" w:id="86"/>
    <w:p>
      <w:pPr>
        <w:spacing w:after="0"/>
        <w:ind w:left="0"/>
        <w:jc w:val="both"/>
      </w:pPr>
      <w:r>
        <w:rPr>
          <w:rFonts w:ascii="Times New Roman"/>
          <w:b w:val="false"/>
          <w:i w:val="false"/>
          <w:color w:val="000000"/>
          <w:sz w:val="28"/>
        </w:rPr>
        <w:t>
      39) Қазақстан Республикасының әкімшілік рәсімдік-процестік кодексіне сәйкес жеке және заңды тұлғалардың өтініштерін қарау;</w:t>
      </w:r>
    </w:p>
    <w:bookmarkEnd w:id="86"/>
    <w:bookmarkStart w:name="z88" w:id="87"/>
    <w:p>
      <w:pPr>
        <w:spacing w:after="0"/>
        <w:ind w:left="0"/>
        <w:jc w:val="both"/>
      </w:pPr>
      <w:r>
        <w:rPr>
          <w:rFonts w:ascii="Times New Roman"/>
          <w:b w:val="false"/>
          <w:i w:val="false"/>
          <w:color w:val="000000"/>
          <w:sz w:val="28"/>
        </w:rPr>
        <w:t>
      40) өз құзіреті шегінде бөліммен көрсетілетін мемлекеттік қызмет көрсету стандарттарын орындау, оған мониторинг жүргізу, есебін уақытылы шығарып ұсыну;</w:t>
      </w:r>
    </w:p>
    <w:bookmarkEnd w:id="87"/>
    <w:bookmarkStart w:name="z89" w:id="88"/>
    <w:p>
      <w:pPr>
        <w:spacing w:after="0"/>
        <w:ind w:left="0"/>
        <w:jc w:val="both"/>
      </w:pPr>
      <w:r>
        <w:rPr>
          <w:rFonts w:ascii="Times New Roman"/>
          <w:b w:val="false"/>
          <w:i w:val="false"/>
          <w:color w:val="000000"/>
          <w:sz w:val="28"/>
        </w:rPr>
        <w:t>
      41) арнаулы әлеуметтік қызметтер көрсету жүйесін дамыту жөнінде шараларды қабылдайды;</w:t>
      </w:r>
    </w:p>
    <w:bookmarkEnd w:id="88"/>
    <w:bookmarkStart w:name="z90" w:id="89"/>
    <w:p>
      <w:pPr>
        <w:spacing w:after="0"/>
        <w:ind w:left="0"/>
        <w:jc w:val="both"/>
      </w:pPr>
      <w:r>
        <w:rPr>
          <w:rFonts w:ascii="Times New Roman"/>
          <w:b w:val="false"/>
          <w:i w:val="false"/>
          <w:color w:val="000000"/>
          <w:sz w:val="28"/>
        </w:rPr>
        <w:t>
      42) әлеуметтік әріптестік, әлеуметтік және еңбек қатынастарын реттеу жөнінде аудандық үшжақты комиссияның жұмысын үйлестіру;</w:t>
      </w:r>
    </w:p>
    <w:bookmarkEnd w:id="89"/>
    <w:bookmarkStart w:name="z91" w:id="90"/>
    <w:p>
      <w:pPr>
        <w:spacing w:after="0"/>
        <w:ind w:left="0"/>
        <w:jc w:val="both"/>
      </w:pPr>
      <w:r>
        <w:rPr>
          <w:rFonts w:ascii="Times New Roman"/>
          <w:b w:val="false"/>
          <w:i w:val="false"/>
          <w:color w:val="000000"/>
          <w:sz w:val="28"/>
        </w:rPr>
        <w:t>
      43)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w:t>
      </w:r>
    </w:p>
    <w:bookmarkEnd w:id="90"/>
    <w:bookmarkStart w:name="z92" w:id="91"/>
    <w:p>
      <w:pPr>
        <w:spacing w:after="0"/>
        <w:ind w:left="0"/>
        <w:jc w:val="both"/>
      </w:pPr>
      <w:r>
        <w:rPr>
          <w:rFonts w:ascii="Times New Roman"/>
          <w:b w:val="false"/>
          <w:i w:val="false"/>
          <w:color w:val="000000"/>
          <w:sz w:val="28"/>
        </w:rPr>
        <w:t>
      44) жергілікті өкілді органдар қабылдаған нормативтік актілерге сәйкес әлеуметтіктерді тағайындауды және төлеуді ұйымдастыру;</w:t>
      </w:r>
    </w:p>
    <w:bookmarkEnd w:id="91"/>
    <w:bookmarkStart w:name="z93" w:id="92"/>
    <w:p>
      <w:pPr>
        <w:spacing w:after="0"/>
        <w:ind w:left="0"/>
        <w:jc w:val="both"/>
      </w:pPr>
      <w:r>
        <w:rPr>
          <w:rFonts w:ascii="Times New Roman"/>
          <w:b w:val="false"/>
          <w:i w:val="false"/>
          <w:color w:val="000000"/>
          <w:sz w:val="28"/>
        </w:rPr>
        <w:t>
      45) мүгедектігі бар балаларды үйде оқытуға жұмсалған шығындарды өтеу;</w:t>
      </w:r>
    </w:p>
    <w:bookmarkEnd w:id="92"/>
    <w:bookmarkStart w:name="z94" w:id="93"/>
    <w:p>
      <w:pPr>
        <w:spacing w:after="0"/>
        <w:ind w:left="0"/>
        <w:jc w:val="both"/>
      </w:pPr>
      <w:r>
        <w:rPr>
          <w:rFonts w:ascii="Times New Roman"/>
          <w:b w:val="false"/>
          <w:i w:val="false"/>
          <w:color w:val="000000"/>
          <w:sz w:val="28"/>
        </w:rPr>
        <w:t>
      46) атаулы әлеуметтік көмегін тағайындау және төлеу;</w:t>
      </w:r>
    </w:p>
    <w:bookmarkEnd w:id="93"/>
    <w:bookmarkStart w:name="z95" w:id="94"/>
    <w:p>
      <w:pPr>
        <w:spacing w:after="0"/>
        <w:ind w:left="0"/>
        <w:jc w:val="both"/>
      </w:pPr>
      <w:r>
        <w:rPr>
          <w:rFonts w:ascii="Times New Roman"/>
          <w:b w:val="false"/>
          <w:i w:val="false"/>
          <w:color w:val="000000"/>
          <w:sz w:val="28"/>
        </w:rPr>
        <w:t>
      47) тұрғын үй көмегін тағайындау және төлеу;</w:t>
      </w:r>
    </w:p>
    <w:bookmarkEnd w:id="94"/>
    <w:bookmarkStart w:name="z96" w:id="95"/>
    <w:p>
      <w:pPr>
        <w:spacing w:after="0"/>
        <w:ind w:left="0"/>
        <w:jc w:val="both"/>
      </w:pPr>
      <w:r>
        <w:rPr>
          <w:rFonts w:ascii="Times New Roman"/>
          <w:b w:val="false"/>
          <w:i w:val="false"/>
          <w:color w:val="000000"/>
          <w:sz w:val="28"/>
        </w:rPr>
        <w:t>
      48) жұмыс орындарынан қысқарып келген және жұмысқа жарамды мүгедектігі бар адамдарды жұмысқа орналастыру;</w:t>
      </w:r>
    </w:p>
    <w:bookmarkEnd w:id="95"/>
    <w:bookmarkStart w:name="z97" w:id="96"/>
    <w:p>
      <w:pPr>
        <w:spacing w:after="0"/>
        <w:ind w:left="0"/>
        <w:jc w:val="both"/>
      </w:pPr>
      <w:r>
        <w:rPr>
          <w:rFonts w:ascii="Times New Roman"/>
          <w:b w:val="false"/>
          <w:i w:val="false"/>
          <w:color w:val="000000"/>
          <w:sz w:val="28"/>
        </w:rPr>
        <w:t>
      49) бөлімнің істеліп отырған жұмыстарынан интернет-ресурсқа ақпараттар орналастырып, жаңғыртып отыру;</w:t>
      </w:r>
    </w:p>
    <w:bookmarkEnd w:id="96"/>
    <w:bookmarkStart w:name="z98" w:id="97"/>
    <w:p>
      <w:pPr>
        <w:spacing w:after="0"/>
        <w:ind w:left="0"/>
        <w:jc w:val="both"/>
      </w:pPr>
      <w:r>
        <w:rPr>
          <w:rFonts w:ascii="Times New Roman"/>
          <w:b w:val="false"/>
          <w:i w:val="false"/>
          <w:color w:val="000000"/>
          <w:sz w:val="28"/>
        </w:rPr>
        <w:t>
      50) еңбекші көшіп келушіге рұқсатты беру, ұзарту және кері қайтарып алу бағытындағы жұмыстарды ұйымдастыру;</w:t>
      </w:r>
    </w:p>
    <w:bookmarkEnd w:id="97"/>
    <w:bookmarkStart w:name="z99" w:id="98"/>
    <w:p>
      <w:pPr>
        <w:spacing w:after="0"/>
        <w:ind w:left="0"/>
        <w:jc w:val="both"/>
      </w:pPr>
      <w:r>
        <w:rPr>
          <w:rFonts w:ascii="Times New Roman"/>
          <w:b w:val="false"/>
          <w:i w:val="false"/>
          <w:color w:val="000000"/>
          <w:sz w:val="28"/>
        </w:rPr>
        <w:t>
      51) Отбасын қолдау орталығының жұмыстарын ұйымдастырады.</w:t>
      </w:r>
    </w:p>
    <w:bookmarkEnd w:id="98"/>
    <w:bookmarkStart w:name="z100" w:id="99"/>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99"/>
    <w:bookmarkStart w:name="z101" w:id="100"/>
    <w:p>
      <w:pPr>
        <w:spacing w:after="0"/>
        <w:ind w:left="0"/>
        <w:jc w:val="both"/>
      </w:pPr>
      <w:r>
        <w:rPr>
          <w:rFonts w:ascii="Times New Roman"/>
          <w:b w:val="false"/>
          <w:i w:val="false"/>
          <w:color w:val="000000"/>
          <w:sz w:val="28"/>
        </w:rPr>
        <w:t>
      16. Бөлімді басқаруды бөлім басшысы жүзеге асырады ол бөлімге жүктелген міндеттердің орындалуына және өз өкілеттіктерін жүзеге асыруына дербес жауапты болады.</w:t>
      </w:r>
    </w:p>
    <w:bookmarkEnd w:id="100"/>
    <w:bookmarkStart w:name="z102" w:id="101"/>
    <w:p>
      <w:pPr>
        <w:spacing w:after="0"/>
        <w:ind w:left="0"/>
        <w:jc w:val="both"/>
      </w:pPr>
      <w:r>
        <w:rPr>
          <w:rFonts w:ascii="Times New Roman"/>
          <w:b w:val="false"/>
          <w:i w:val="false"/>
          <w:color w:val="000000"/>
          <w:sz w:val="28"/>
        </w:rPr>
        <w:t>
      17. Бөлім басшысы Қазақстан Республикасының заңнамасына сәйкес лауазымға тағайындалады және лауазымнан босатылады.</w:t>
      </w:r>
    </w:p>
    <w:bookmarkEnd w:id="101"/>
    <w:bookmarkStart w:name="z103" w:id="102"/>
    <w:p>
      <w:pPr>
        <w:spacing w:after="0"/>
        <w:ind w:left="0"/>
        <w:jc w:val="both"/>
      </w:pPr>
      <w:r>
        <w:rPr>
          <w:rFonts w:ascii="Times New Roman"/>
          <w:b w:val="false"/>
          <w:i w:val="false"/>
          <w:color w:val="000000"/>
          <w:sz w:val="28"/>
        </w:rPr>
        <w:t>
      18. Бөлім басшысының Қазақстан Республикасының заңнамасына сәйкес лауазымға тағайындалатын және лауазымнан босатылатын орынбасары және мамандары болады.</w:t>
      </w:r>
    </w:p>
    <w:bookmarkEnd w:id="102"/>
    <w:bookmarkStart w:name="z104" w:id="103"/>
    <w:p>
      <w:pPr>
        <w:spacing w:after="0"/>
        <w:ind w:left="0"/>
        <w:jc w:val="both"/>
      </w:pPr>
      <w:r>
        <w:rPr>
          <w:rFonts w:ascii="Times New Roman"/>
          <w:b w:val="false"/>
          <w:i w:val="false"/>
          <w:color w:val="000000"/>
          <w:sz w:val="28"/>
        </w:rPr>
        <w:t>
      19. Бөлім басшысының өкілеттіктері:</w:t>
      </w:r>
    </w:p>
    <w:bookmarkEnd w:id="103"/>
    <w:bookmarkStart w:name="z105" w:id="104"/>
    <w:p>
      <w:pPr>
        <w:spacing w:after="0"/>
        <w:ind w:left="0"/>
        <w:jc w:val="both"/>
      </w:pPr>
      <w:r>
        <w:rPr>
          <w:rFonts w:ascii="Times New Roman"/>
          <w:b w:val="false"/>
          <w:i w:val="false"/>
          <w:color w:val="000000"/>
          <w:sz w:val="28"/>
        </w:rPr>
        <w:t>
      1) өзінің қызметкерлерінің құзыреті мен міндеттерін анықтайды;</w:t>
      </w:r>
    </w:p>
    <w:bookmarkEnd w:id="104"/>
    <w:bookmarkStart w:name="z106" w:id="105"/>
    <w:p>
      <w:pPr>
        <w:spacing w:after="0"/>
        <w:ind w:left="0"/>
        <w:jc w:val="both"/>
      </w:pPr>
      <w:r>
        <w:rPr>
          <w:rFonts w:ascii="Times New Roman"/>
          <w:b w:val="false"/>
          <w:i w:val="false"/>
          <w:color w:val="000000"/>
          <w:sz w:val="28"/>
        </w:rPr>
        <w:t>
      2) Қазақстан Республикасының заңнамасына сәйкес бөлімнің қызметкерлерін қызметке тағайындайды және қызметтен босатады;</w:t>
      </w:r>
    </w:p>
    <w:bookmarkEnd w:id="105"/>
    <w:bookmarkStart w:name="z107" w:id="106"/>
    <w:p>
      <w:pPr>
        <w:spacing w:after="0"/>
        <w:ind w:left="0"/>
        <w:jc w:val="both"/>
      </w:pPr>
      <w:r>
        <w:rPr>
          <w:rFonts w:ascii="Times New Roman"/>
          <w:b w:val="false"/>
          <w:i w:val="false"/>
          <w:color w:val="000000"/>
          <w:sz w:val="28"/>
        </w:rPr>
        <w:t>
      3) Қазақстан Республикасының заңнамасында белгіленген тәртіппен көтермелеу, материалдық көмек көрсету, тәртіптік жаза қолдану мәселелерін шешеді;</w:t>
      </w:r>
    </w:p>
    <w:bookmarkEnd w:id="106"/>
    <w:bookmarkStart w:name="z108" w:id="107"/>
    <w:p>
      <w:pPr>
        <w:spacing w:after="0"/>
        <w:ind w:left="0"/>
        <w:jc w:val="both"/>
      </w:pPr>
      <w:r>
        <w:rPr>
          <w:rFonts w:ascii="Times New Roman"/>
          <w:b w:val="false"/>
          <w:i w:val="false"/>
          <w:color w:val="000000"/>
          <w:sz w:val="28"/>
        </w:rPr>
        <w:t>
      4) бөлім атынан шарттар жасасады, өз құзыреті шегінде бұйрықтар шығарады;</w:t>
      </w:r>
    </w:p>
    <w:bookmarkEnd w:id="107"/>
    <w:bookmarkStart w:name="z109" w:id="108"/>
    <w:p>
      <w:pPr>
        <w:spacing w:after="0"/>
        <w:ind w:left="0"/>
        <w:jc w:val="both"/>
      </w:pPr>
      <w:r>
        <w:rPr>
          <w:rFonts w:ascii="Times New Roman"/>
          <w:b w:val="false"/>
          <w:i w:val="false"/>
          <w:color w:val="000000"/>
          <w:sz w:val="28"/>
        </w:rPr>
        <w:t>
      5) бөлім туралы ережені дайындайды және оны бекітуге ұсынады;</w:t>
      </w:r>
    </w:p>
    <w:bookmarkEnd w:id="108"/>
    <w:bookmarkStart w:name="z110" w:id="109"/>
    <w:p>
      <w:pPr>
        <w:spacing w:after="0"/>
        <w:ind w:left="0"/>
        <w:jc w:val="both"/>
      </w:pPr>
      <w:r>
        <w:rPr>
          <w:rFonts w:ascii="Times New Roman"/>
          <w:b w:val="false"/>
          <w:i w:val="false"/>
          <w:color w:val="000000"/>
          <w:sz w:val="28"/>
        </w:rPr>
        <w:t>
      6) аудан әкімдігінің қаулысымен бекітілген штат санының лимиті шегінде бөлімнің штаттық кестесін, сәйкесті жылға арналған қаржыландыру жоспарын бекітеді;</w:t>
      </w:r>
    </w:p>
    <w:bookmarkEnd w:id="109"/>
    <w:bookmarkStart w:name="z111" w:id="110"/>
    <w:p>
      <w:pPr>
        <w:spacing w:after="0"/>
        <w:ind w:left="0"/>
        <w:jc w:val="both"/>
      </w:pPr>
      <w:r>
        <w:rPr>
          <w:rFonts w:ascii="Times New Roman"/>
          <w:b w:val="false"/>
          <w:i w:val="false"/>
          <w:color w:val="000000"/>
          <w:sz w:val="28"/>
        </w:rPr>
        <w:t>
      7) бөлімнің жұмысы туралы аудан әкімінің аппаратына және облыстық басқармаға есеп береді;</w:t>
      </w:r>
    </w:p>
    <w:bookmarkEnd w:id="110"/>
    <w:bookmarkStart w:name="z112" w:id="111"/>
    <w:p>
      <w:pPr>
        <w:spacing w:after="0"/>
        <w:ind w:left="0"/>
        <w:jc w:val="both"/>
      </w:pPr>
      <w:r>
        <w:rPr>
          <w:rFonts w:ascii="Times New Roman"/>
          <w:b w:val="false"/>
          <w:i w:val="false"/>
          <w:color w:val="000000"/>
          <w:sz w:val="28"/>
        </w:rPr>
        <w:t>
      8) мемлекеттік органдарда және өзге де ұйымдарда бөлімнің мүдесін білдіреді;</w:t>
      </w:r>
    </w:p>
    <w:bookmarkEnd w:id="111"/>
    <w:bookmarkStart w:name="z113" w:id="112"/>
    <w:p>
      <w:pPr>
        <w:spacing w:after="0"/>
        <w:ind w:left="0"/>
        <w:jc w:val="both"/>
      </w:pPr>
      <w:r>
        <w:rPr>
          <w:rFonts w:ascii="Times New Roman"/>
          <w:b w:val="false"/>
          <w:i w:val="false"/>
          <w:color w:val="000000"/>
          <w:sz w:val="28"/>
        </w:rPr>
        <w:t>
      9)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p>
    <w:bookmarkEnd w:id="112"/>
    <w:bookmarkStart w:name="z114" w:id="113"/>
    <w:p>
      <w:pPr>
        <w:spacing w:after="0"/>
        <w:ind w:left="0"/>
        <w:jc w:val="both"/>
      </w:pPr>
      <w:r>
        <w:rPr>
          <w:rFonts w:ascii="Times New Roman"/>
          <w:b w:val="false"/>
          <w:i w:val="false"/>
          <w:color w:val="000000"/>
          <w:sz w:val="28"/>
        </w:rPr>
        <w:t>
      10) қолданыстағы заңнамаға сәйкес бөлімнің міндеттерінен туындайтын өзге де өкілеттіктерді жүзеге асырады.</w:t>
      </w:r>
    </w:p>
    <w:bookmarkEnd w:id="113"/>
    <w:bookmarkStart w:name="z115" w:id="114"/>
    <w:p>
      <w:pPr>
        <w:spacing w:after="0"/>
        <w:ind w:left="0"/>
        <w:jc w:val="both"/>
      </w:pPr>
      <w:r>
        <w:rPr>
          <w:rFonts w:ascii="Times New Roman"/>
          <w:b w:val="false"/>
          <w:i w:val="false"/>
          <w:color w:val="000000"/>
          <w:sz w:val="28"/>
        </w:rPr>
        <w:t>
      Бөлім басшысы болмаған кезеңде оның өкілеттіліктерін қолданыстағы заңнамаға сәйкес оны алмастыратын тұлға жүзеге асырады.</w:t>
      </w:r>
    </w:p>
    <w:bookmarkEnd w:id="114"/>
    <w:bookmarkStart w:name="z116" w:id="115"/>
    <w:p>
      <w:pPr>
        <w:spacing w:after="0"/>
        <w:ind w:left="0"/>
        <w:jc w:val="both"/>
      </w:pPr>
      <w:r>
        <w:rPr>
          <w:rFonts w:ascii="Times New Roman"/>
          <w:b w:val="false"/>
          <w:i w:val="false"/>
          <w:color w:val="000000"/>
          <w:sz w:val="28"/>
        </w:rPr>
        <w:t>
      20. Бөлімді Қазақстан Республикасының қолданыстағы заңнамасына сәйкес лауазымға тағайындалатын және лауазымнан босатылатын басшысы басқарады.</w:t>
      </w:r>
    </w:p>
    <w:bookmarkEnd w:id="115"/>
    <w:bookmarkStart w:name="z117" w:id="116"/>
    <w:p>
      <w:pPr>
        <w:spacing w:after="0"/>
        <w:ind w:left="0"/>
        <w:jc w:val="left"/>
      </w:pPr>
      <w:r>
        <w:rPr>
          <w:rFonts w:ascii="Times New Roman"/>
          <w:b/>
          <w:i w:val="false"/>
          <w:color w:val="000000"/>
        </w:rPr>
        <w:t xml:space="preserve"> 4. Мемлекеттік органның мүлкі</w:t>
      </w:r>
    </w:p>
    <w:bookmarkEnd w:id="116"/>
    <w:bookmarkStart w:name="z118" w:id="117"/>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p>
    <w:bookmarkEnd w:id="117"/>
    <w:bookmarkStart w:name="z119" w:id="11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заңнасында тыйым салынбаған өзге де көздер есебінен қалыптастырылады.</w:t>
      </w:r>
    </w:p>
    <w:bookmarkEnd w:id="118"/>
    <w:bookmarkStart w:name="z120" w:id="119"/>
    <w:p>
      <w:pPr>
        <w:spacing w:after="0"/>
        <w:ind w:left="0"/>
        <w:jc w:val="both"/>
      </w:pPr>
      <w:r>
        <w:rPr>
          <w:rFonts w:ascii="Times New Roman"/>
          <w:b w:val="false"/>
          <w:i w:val="false"/>
          <w:color w:val="000000"/>
          <w:sz w:val="28"/>
        </w:rPr>
        <w:t xml:space="preserve">
      22. Бөлімге бекітілген мүлік коммуналдық меншікке жатады. </w:t>
      </w:r>
    </w:p>
    <w:bookmarkEnd w:id="119"/>
    <w:bookmarkStart w:name="z121" w:id="120"/>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20"/>
    <w:bookmarkStart w:name="z122" w:id="121"/>
    <w:p>
      <w:pPr>
        <w:spacing w:after="0"/>
        <w:ind w:left="0"/>
        <w:jc w:val="left"/>
      </w:pPr>
      <w:r>
        <w:rPr>
          <w:rFonts w:ascii="Times New Roman"/>
          <w:b/>
          <w:i w:val="false"/>
          <w:color w:val="000000"/>
        </w:rPr>
        <w:t xml:space="preserve"> 5. Мемлекеттік органды қайта ұйымдастыру және тарату.</w:t>
      </w:r>
    </w:p>
    <w:bookmarkEnd w:id="121"/>
    <w:bookmarkStart w:name="z123" w:id="122"/>
    <w:p>
      <w:pPr>
        <w:spacing w:after="0"/>
        <w:ind w:left="0"/>
        <w:jc w:val="both"/>
      </w:pPr>
      <w:r>
        <w:rPr>
          <w:rFonts w:ascii="Times New Roman"/>
          <w:b w:val="false"/>
          <w:i w:val="false"/>
          <w:color w:val="000000"/>
          <w:sz w:val="28"/>
        </w:rPr>
        <w:t xml:space="preserve">
      24. Бөлімді қайта ұйымдастыру және тарату Қазақстан Республикасының заңнамасына сәйкес жүзеге асырылады. </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