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e1b5" w14:textId="76ae1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 әкімдігінің"Б"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Атырау облысы Махамбет ауданы әкімдігінің 2023 жылғы 27 сәуірдегі № 98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Махамбет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Махамбет ауданы әкімдігінің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"Махамбет ауданы әкімінің аппараты" мемлекеттік мекемесінің басшысына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ауданы әкімдігінің</w:t>
            </w:r>
            <w:r>
              <w:br/>
            </w:r>
            <w:r>
              <w:rPr>
                <w:rFonts w:ascii="Times New Roman"/>
                <w:b w:val="false"/>
                <w:i w:val="false"/>
                <w:color w:val="000000"/>
                <w:sz w:val="20"/>
              </w:rPr>
              <w:t>2023 жылғы 27 сәуірдегі</w:t>
            </w:r>
            <w:r>
              <w:br/>
            </w:r>
            <w:r>
              <w:rPr>
                <w:rFonts w:ascii="Times New Roman"/>
                <w:b w:val="false"/>
                <w:i w:val="false"/>
                <w:color w:val="000000"/>
                <w:sz w:val="20"/>
              </w:rPr>
              <w:t>№ 98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ауданы әкімдігінің</w:t>
            </w:r>
            <w:r>
              <w:br/>
            </w:r>
            <w:r>
              <w:rPr>
                <w:rFonts w:ascii="Times New Roman"/>
                <w:b w:val="false"/>
                <w:i w:val="false"/>
                <w:color w:val="000000"/>
                <w:sz w:val="20"/>
              </w:rPr>
              <w:t>2023 жылғы 27 сәуірдегі</w:t>
            </w:r>
            <w:r>
              <w:br/>
            </w:r>
            <w:r>
              <w:rPr>
                <w:rFonts w:ascii="Times New Roman"/>
                <w:b w:val="false"/>
                <w:i w:val="false"/>
                <w:color w:val="000000"/>
                <w:sz w:val="20"/>
              </w:rPr>
              <w:t>№ 98 қаулысымен бекітілген</w:t>
            </w:r>
          </w:p>
        </w:tc>
      </w:tr>
    </w:tbl>
    <w:bookmarkStart w:name="z11" w:id="4"/>
    <w:p>
      <w:pPr>
        <w:spacing w:after="0"/>
        <w:ind w:left="0"/>
        <w:jc w:val="left"/>
      </w:pPr>
      <w:r>
        <w:rPr>
          <w:rFonts w:ascii="Times New Roman"/>
          <w:b/>
          <w:i w:val="false"/>
          <w:color w:val="000000"/>
        </w:rPr>
        <w:t xml:space="preserve"> Махамбет ауданы әкімдігінің "Б" корпусы мемлекеттік әкімшілік қызметшілерінің қызметін бағалаудың әдістемесі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үлгілік тәртібін айқындайды.</w:t>
      </w:r>
    </w:p>
    <w:bookmarkEnd w:id="6"/>
    <w:bookmarkStart w:name="z14" w:id="7"/>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7"/>
    <w:bookmarkStart w:name="z15" w:id="8"/>
    <w:p>
      <w:pPr>
        <w:spacing w:after="0"/>
        <w:ind w:left="0"/>
        <w:jc w:val="both"/>
      </w:pPr>
      <w:r>
        <w:rPr>
          <w:rFonts w:ascii="Times New Roman"/>
          <w:b w:val="false"/>
          <w:i w:val="false"/>
          <w:color w:val="000000"/>
          <w:sz w:val="28"/>
        </w:rPr>
        <w:t>
      3. Осы Әдістемеде пайдаланылатын негізгі ұғымдар:</w:t>
      </w:r>
    </w:p>
    <w:bookmarkEnd w:id="8"/>
    <w:bookmarkStart w:name="z16"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7"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18"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19" w:id="12"/>
    <w:p>
      <w:pPr>
        <w:spacing w:after="0"/>
        <w:ind w:left="0"/>
        <w:jc w:val="both"/>
      </w:pPr>
      <w:r>
        <w:rPr>
          <w:rFonts w:ascii="Times New Roman"/>
          <w:b w:val="false"/>
          <w:i w:val="false"/>
          <w:color w:val="000000"/>
          <w:sz w:val="28"/>
        </w:rPr>
        <w:t>
      4) құрылымдық бөлімшенің/мемлекеттік органның басшысы –Е-1, Е-2, E-R-1 санаттарының "Б" корпусының мемлекеттік әкімшілік қызметшісі;</w:t>
      </w:r>
    </w:p>
    <w:bookmarkEnd w:id="12"/>
    <w:bookmarkStart w:name="z20" w:id="13"/>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3"/>
    <w:bookmarkStart w:name="z21" w:id="14"/>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4"/>
    <w:bookmarkStart w:name="z22" w:id="15"/>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5"/>
    <w:bookmarkStart w:name="z23"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4"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5"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6"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27" w:id="2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28"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29" w:id="22"/>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30"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31" w:id="24"/>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4"/>
    <w:bookmarkStart w:name="z32" w:id="25"/>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5"/>
    <w:bookmarkStart w:name="z33" w:id="26"/>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6"/>
    <w:bookmarkStart w:name="z34"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5"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6"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37"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38"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39" w:id="32"/>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2"/>
    <w:bookmarkStart w:name="z40" w:id="33"/>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3"/>
    <w:bookmarkStart w:name="z41" w:id="34"/>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4"/>
    <w:bookmarkStart w:name="z42" w:id="35"/>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5"/>
    <w:bookmarkStart w:name="z43" w:id="36"/>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6"/>
    <w:bookmarkStart w:name="z44" w:id="37"/>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45" w:id="38"/>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8"/>
    <w:bookmarkStart w:name="z46" w:id="39"/>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9"/>
    <w:bookmarkStart w:name="z47" w:id="40"/>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0"/>
    <w:bookmarkStart w:name="z48" w:id="41"/>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1"/>
    <w:bookmarkStart w:name="z49" w:id="42"/>
    <w:p>
      <w:pPr>
        <w:spacing w:after="0"/>
        <w:ind w:left="0"/>
        <w:jc w:val="both"/>
      </w:pPr>
      <w:r>
        <w:rPr>
          <w:rFonts w:ascii="Times New Roman"/>
          <w:b w:val="false"/>
          <w:i w:val="false"/>
          <w:color w:val="000000"/>
          <w:sz w:val="28"/>
        </w:rPr>
        <w:t>
      18. Бағалаушы адам мыналарға жауапты болады:</w:t>
      </w:r>
    </w:p>
    <w:bookmarkEnd w:id="42"/>
    <w:bookmarkStart w:name="z50" w:id="43"/>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3"/>
    <w:bookmarkStart w:name="z51" w:id="44"/>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4"/>
    <w:bookmarkStart w:name="z52" w:id="45"/>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5"/>
    <w:bookmarkStart w:name="z53" w:id="46"/>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6"/>
    <w:bookmarkStart w:name="z54" w:id="47"/>
    <w:p>
      <w:pPr>
        <w:spacing w:after="0"/>
        <w:ind w:left="0"/>
        <w:jc w:val="both"/>
      </w:pPr>
      <w:r>
        <w:rPr>
          <w:rFonts w:ascii="Times New Roman"/>
          <w:b w:val="false"/>
          <w:i w:val="false"/>
          <w:color w:val="000000"/>
          <w:sz w:val="28"/>
        </w:rPr>
        <w:t>
      19. Бағаланатын адам мыналарға жауапты болады:</w:t>
      </w:r>
    </w:p>
    <w:bookmarkEnd w:id="47"/>
    <w:bookmarkStart w:name="z55" w:id="48"/>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8"/>
    <w:bookmarkStart w:name="z56" w:id="49"/>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9"/>
    <w:bookmarkStart w:name="z57" w:id="5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0"/>
    <w:bookmarkStart w:name="z58" w:id="51"/>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51"/>
    <w:bookmarkStart w:name="z59" w:id="5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2"/>
    <w:bookmarkStart w:name="z60" w:id="53"/>
    <w:p>
      <w:pPr>
        <w:spacing w:after="0"/>
        <w:ind w:left="0"/>
        <w:jc w:val="both"/>
      </w:pPr>
      <w:r>
        <w:rPr>
          <w:rFonts w:ascii="Times New Roman"/>
          <w:b w:val="false"/>
          <w:i w:val="false"/>
          <w:color w:val="000000"/>
          <w:sz w:val="28"/>
        </w:rPr>
        <w:t>
      2) НМИ уақтылы талдау мен келісу;</w:t>
      </w:r>
    </w:p>
    <w:bookmarkEnd w:id="53"/>
    <w:bookmarkStart w:name="z61" w:id="54"/>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4"/>
    <w:bookmarkStart w:name="z62" w:id="55"/>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5"/>
    <w:bookmarkStart w:name="z63" w:id="56"/>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6"/>
    <w:bookmarkStart w:name="z64" w:id="57"/>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7"/>
    <w:bookmarkStart w:name="z65" w:id="58"/>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8"/>
    <w:bookmarkStart w:name="z66" w:id="59"/>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59"/>
    <w:bookmarkStart w:name="z67" w:id="60"/>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0"/>
    <w:bookmarkStart w:name="z68" w:id="61"/>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1"/>
    <w:bookmarkStart w:name="z69" w:id="62"/>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2"/>
    <w:bookmarkStart w:name="z70" w:id="63"/>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3"/>
    <w:bookmarkStart w:name="z71" w:id="64"/>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4"/>
    <w:bookmarkStart w:name="z72" w:id="65"/>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5"/>
    <w:bookmarkStart w:name="z73" w:id="66"/>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6"/>
    <w:bookmarkStart w:name="z74" w:id="67"/>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7"/>
    <w:bookmarkStart w:name="z75" w:id="6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8"/>
    <w:bookmarkStart w:name="z76" w:id="6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9"/>
    <w:bookmarkStart w:name="z77" w:id="7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0"/>
    <w:bookmarkStart w:name="z78" w:id="71"/>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1"/>
    <w:bookmarkStart w:name="z79" w:id="72"/>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2"/>
    <w:bookmarkStart w:name="z80" w:id="73"/>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3"/>
    <w:bookmarkStart w:name="z81" w:id="74"/>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4"/>
    <w:bookmarkStart w:name="z82" w:id="75"/>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5"/>
    <w:bookmarkStart w:name="z83" w:id="76"/>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6"/>
    <w:bookmarkStart w:name="z84" w:id="77"/>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7"/>
    <w:bookmarkStart w:name="z85" w:id="78"/>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8"/>
    <w:bookmarkStart w:name="z86" w:id="79"/>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79"/>
    <w:bookmarkStart w:name="z87" w:id="80"/>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0"/>
    <w:bookmarkStart w:name="z88" w:id="81"/>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1"/>
    <w:bookmarkStart w:name="z89" w:id="82"/>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82"/>
    <w:bookmarkStart w:name="z90" w:id="83"/>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3"/>
    <w:bookmarkStart w:name="z91" w:id="84"/>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4"/>
    <w:bookmarkStart w:name="z92" w:id="85"/>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5"/>
    <w:bookmarkStart w:name="z93" w:id="86"/>
    <w:p>
      <w:pPr>
        <w:spacing w:after="0"/>
        <w:ind w:left="0"/>
        <w:jc w:val="both"/>
      </w:pPr>
      <w:r>
        <w:rPr>
          <w:rFonts w:ascii="Times New Roman"/>
          <w:b w:val="false"/>
          <w:i w:val="false"/>
          <w:color w:val="000000"/>
          <w:sz w:val="28"/>
        </w:rPr>
        <w:t>
      функционалдық міндеттерді орындау сапасы;</w:t>
      </w:r>
    </w:p>
    <w:bookmarkEnd w:id="86"/>
    <w:bookmarkStart w:name="z94" w:id="87"/>
    <w:p>
      <w:pPr>
        <w:spacing w:after="0"/>
        <w:ind w:left="0"/>
        <w:jc w:val="both"/>
      </w:pPr>
      <w:r>
        <w:rPr>
          <w:rFonts w:ascii="Times New Roman"/>
          <w:b w:val="false"/>
          <w:i w:val="false"/>
          <w:color w:val="000000"/>
          <w:sz w:val="28"/>
        </w:rPr>
        <w:t>
      тапсырмаларды орындау мерзімдерін сақтау;</w:t>
      </w:r>
    </w:p>
    <w:bookmarkEnd w:id="87"/>
    <w:bookmarkStart w:name="z95" w:id="88"/>
    <w:p>
      <w:pPr>
        <w:spacing w:after="0"/>
        <w:ind w:left="0"/>
        <w:jc w:val="both"/>
      </w:pPr>
      <w:r>
        <w:rPr>
          <w:rFonts w:ascii="Times New Roman"/>
          <w:b w:val="false"/>
          <w:i w:val="false"/>
          <w:color w:val="000000"/>
          <w:sz w:val="28"/>
        </w:rPr>
        <w:t>
      дербестік және бастамашылық;</w:t>
      </w:r>
    </w:p>
    <w:bookmarkEnd w:id="88"/>
    <w:bookmarkStart w:name="z96" w:id="89"/>
    <w:p>
      <w:pPr>
        <w:spacing w:after="0"/>
        <w:ind w:left="0"/>
        <w:jc w:val="both"/>
      </w:pPr>
      <w:r>
        <w:rPr>
          <w:rFonts w:ascii="Times New Roman"/>
          <w:b w:val="false"/>
          <w:i w:val="false"/>
          <w:color w:val="000000"/>
          <w:sz w:val="28"/>
        </w:rPr>
        <w:t>
      еңбек тәртібі.</w:t>
      </w:r>
    </w:p>
    <w:bookmarkEnd w:id="89"/>
    <w:bookmarkStart w:name="z97" w:id="90"/>
    <w:p>
      <w:pPr>
        <w:spacing w:after="0"/>
        <w:ind w:left="0"/>
        <w:jc w:val="left"/>
      </w:pPr>
      <w:r>
        <w:rPr>
          <w:rFonts w:ascii="Times New Roman"/>
          <w:b/>
          <w:i w:val="false"/>
          <w:color w:val="000000"/>
        </w:rPr>
        <w:t xml:space="preserve"> 4-тарау. 360 әдісі бойынша бағалау тәртібі</w:t>
      </w:r>
    </w:p>
    <w:bookmarkEnd w:id="90"/>
    <w:bookmarkStart w:name="z98" w:id="91"/>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1"/>
    <w:bookmarkStart w:name="z99" w:id="92"/>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2"/>
    <w:bookmarkStart w:name="z100" w:id="93"/>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3"/>
    <w:bookmarkStart w:name="z101" w:id="94"/>
    <w:p>
      <w:pPr>
        <w:spacing w:after="0"/>
        <w:ind w:left="0"/>
        <w:jc w:val="both"/>
      </w:pPr>
      <w:r>
        <w:rPr>
          <w:rFonts w:ascii="Times New Roman"/>
          <w:b w:val="false"/>
          <w:i w:val="false"/>
          <w:color w:val="000000"/>
          <w:sz w:val="28"/>
        </w:rPr>
        <w:t>
      құрылымдық бөлімшелердің басшылары үшін:</w:t>
      </w:r>
    </w:p>
    <w:bookmarkEnd w:id="94"/>
    <w:bookmarkStart w:name="z102" w:id="95"/>
    <w:p>
      <w:pPr>
        <w:spacing w:after="0"/>
        <w:ind w:left="0"/>
        <w:jc w:val="both"/>
      </w:pPr>
      <w:r>
        <w:rPr>
          <w:rFonts w:ascii="Times New Roman"/>
          <w:b w:val="false"/>
          <w:i w:val="false"/>
          <w:color w:val="000000"/>
          <w:sz w:val="28"/>
        </w:rPr>
        <w:t>
      қызметті басқару;</w:t>
      </w:r>
    </w:p>
    <w:bookmarkEnd w:id="95"/>
    <w:bookmarkStart w:name="z103" w:id="96"/>
    <w:p>
      <w:pPr>
        <w:spacing w:after="0"/>
        <w:ind w:left="0"/>
        <w:jc w:val="both"/>
      </w:pPr>
      <w:r>
        <w:rPr>
          <w:rFonts w:ascii="Times New Roman"/>
          <w:b w:val="false"/>
          <w:i w:val="false"/>
          <w:color w:val="000000"/>
          <w:sz w:val="28"/>
        </w:rPr>
        <w:t>
      тиімді коммуникацияларды құру;</w:t>
      </w:r>
    </w:p>
    <w:bookmarkEnd w:id="96"/>
    <w:bookmarkStart w:name="z104" w:id="97"/>
    <w:p>
      <w:pPr>
        <w:spacing w:after="0"/>
        <w:ind w:left="0"/>
        <w:jc w:val="both"/>
      </w:pPr>
      <w:r>
        <w:rPr>
          <w:rFonts w:ascii="Times New Roman"/>
          <w:b w:val="false"/>
          <w:i w:val="false"/>
          <w:color w:val="000000"/>
          <w:sz w:val="28"/>
        </w:rPr>
        <w:t>
      әдеп нормалары мен қағидаларын ұстану;</w:t>
      </w:r>
    </w:p>
    <w:bookmarkEnd w:id="97"/>
    <w:bookmarkStart w:name="z105" w:id="98"/>
    <w:p>
      <w:pPr>
        <w:spacing w:after="0"/>
        <w:ind w:left="0"/>
        <w:jc w:val="both"/>
      </w:pPr>
      <w:r>
        <w:rPr>
          <w:rFonts w:ascii="Times New Roman"/>
          <w:b w:val="false"/>
          <w:i w:val="false"/>
          <w:color w:val="000000"/>
          <w:sz w:val="28"/>
        </w:rPr>
        <w:t>
      өзгерістерді басқару;</w:t>
      </w:r>
    </w:p>
    <w:bookmarkEnd w:id="98"/>
    <w:bookmarkStart w:name="z106" w:id="99"/>
    <w:p>
      <w:pPr>
        <w:spacing w:after="0"/>
        <w:ind w:left="0"/>
        <w:jc w:val="both"/>
      </w:pPr>
      <w:r>
        <w:rPr>
          <w:rFonts w:ascii="Times New Roman"/>
          <w:b w:val="false"/>
          <w:i w:val="false"/>
          <w:color w:val="000000"/>
          <w:sz w:val="28"/>
        </w:rPr>
        <w:t>
      нәтижеге бағдарлану;</w:t>
      </w:r>
    </w:p>
    <w:bookmarkEnd w:id="99"/>
    <w:bookmarkStart w:name="z107" w:id="100"/>
    <w:p>
      <w:pPr>
        <w:spacing w:after="0"/>
        <w:ind w:left="0"/>
        <w:jc w:val="both"/>
      </w:pPr>
      <w:r>
        <w:rPr>
          <w:rFonts w:ascii="Times New Roman"/>
          <w:b w:val="false"/>
          <w:i w:val="false"/>
          <w:color w:val="000000"/>
          <w:sz w:val="28"/>
        </w:rPr>
        <w:t>
      дербестік және шешімдерді қабылдау дағдылары;</w:t>
      </w:r>
    </w:p>
    <w:bookmarkEnd w:id="100"/>
    <w:bookmarkStart w:name="z108" w:id="101"/>
    <w:p>
      <w:pPr>
        <w:spacing w:after="0"/>
        <w:ind w:left="0"/>
        <w:jc w:val="both"/>
      </w:pPr>
      <w:r>
        <w:rPr>
          <w:rFonts w:ascii="Times New Roman"/>
          <w:b w:val="false"/>
          <w:i w:val="false"/>
          <w:color w:val="000000"/>
          <w:sz w:val="28"/>
        </w:rPr>
        <w:t>
      топты басқару;</w:t>
      </w:r>
    </w:p>
    <w:bookmarkEnd w:id="101"/>
    <w:bookmarkStart w:name="z109" w:id="102"/>
    <w:p>
      <w:pPr>
        <w:spacing w:after="0"/>
        <w:ind w:left="0"/>
        <w:jc w:val="both"/>
      </w:pPr>
      <w:r>
        <w:rPr>
          <w:rFonts w:ascii="Times New Roman"/>
          <w:b w:val="false"/>
          <w:i w:val="false"/>
          <w:color w:val="000000"/>
          <w:sz w:val="28"/>
        </w:rPr>
        <w:t>
      көшбасшылық қасиеттер;</w:t>
      </w:r>
    </w:p>
    <w:bookmarkEnd w:id="102"/>
    <w:bookmarkStart w:name="z110" w:id="103"/>
    <w:p>
      <w:pPr>
        <w:spacing w:after="0"/>
        <w:ind w:left="0"/>
        <w:jc w:val="both"/>
      </w:pPr>
      <w:r>
        <w:rPr>
          <w:rFonts w:ascii="Times New Roman"/>
          <w:b w:val="false"/>
          <w:i w:val="false"/>
          <w:color w:val="000000"/>
          <w:sz w:val="28"/>
        </w:rPr>
        <w:t>
      ынтымақтастық;</w:t>
      </w:r>
    </w:p>
    <w:bookmarkEnd w:id="103"/>
    <w:bookmarkStart w:name="z111" w:id="104"/>
    <w:p>
      <w:pPr>
        <w:spacing w:after="0"/>
        <w:ind w:left="0"/>
        <w:jc w:val="both"/>
      </w:pPr>
      <w:r>
        <w:rPr>
          <w:rFonts w:ascii="Times New Roman"/>
          <w:b w:val="false"/>
          <w:i w:val="false"/>
          <w:color w:val="000000"/>
          <w:sz w:val="28"/>
        </w:rPr>
        <w:t>
      жеделділік;</w:t>
      </w:r>
    </w:p>
    <w:bookmarkEnd w:id="104"/>
    <w:bookmarkStart w:name="z112" w:id="105"/>
    <w:p>
      <w:pPr>
        <w:spacing w:after="0"/>
        <w:ind w:left="0"/>
        <w:jc w:val="both"/>
      </w:pPr>
      <w:r>
        <w:rPr>
          <w:rFonts w:ascii="Times New Roman"/>
          <w:b w:val="false"/>
          <w:i w:val="false"/>
          <w:color w:val="000000"/>
          <w:sz w:val="28"/>
        </w:rPr>
        <w:t>
      өзін-өзі дамыту;</w:t>
      </w:r>
    </w:p>
    <w:bookmarkEnd w:id="105"/>
    <w:bookmarkStart w:name="z113" w:id="106"/>
    <w:p>
      <w:pPr>
        <w:spacing w:after="0"/>
        <w:ind w:left="0"/>
        <w:jc w:val="both"/>
      </w:pPr>
      <w:r>
        <w:rPr>
          <w:rFonts w:ascii="Times New Roman"/>
          <w:b w:val="false"/>
          <w:i w:val="false"/>
          <w:color w:val="000000"/>
          <w:sz w:val="28"/>
        </w:rPr>
        <w:t>
      бастамшылдық;</w:t>
      </w:r>
    </w:p>
    <w:bookmarkEnd w:id="106"/>
    <w:bookmarkStart w:name="z114" w:id="107"/>
    <w:p>
      <w:pPr>
        <w:spacing w:after="0"/>
        <w:ind w:left="0"/>
        <w:jc w:val="both"/>
      </w:pPr>
      <w:r>
        <w:rPr>
          <w:rFonts w:ascii="Times New Roman"/>
          <w:b w:val="false"/>
          <w:i w:val="false"/>
          <w:color w:val="000000"/>
          <w:sz w:val="28"/>
        </w:rPr>
        <w:t>
      "Б" корпусының қызметшілері үшін:</w:t>
      </w:r>
    </w:p>
    <w:bookmarkEnd w:id="107"/>
    <w:bookmarkStart w:name="z115" w:id="108"/>
    <w:p>
      <w:pPr>
        <w:spacing w:after="0"/>
        <w:ind w:left="0"/>
        <w:jc w:val="both"/>
      </w:pPr>
      <w:r>
        <w:rPr>
          <w:rFonts w:ascii="Times New Roman"/>
          <w:b w:val="false"/>
          <w:i w:val="false"/>
          <w:color w:val="000000"/>
          <w:sz w:val="28"/>
        </w:rPr>
        <w:t>
      тиімді коммуникацияларды құру;</w:t>
      </w:r>
    </w:p>
    <w:bookmarkEnd w:id="108"/>
    <w:bookmarkStart w:name="z116" w:id="109"/>
    <w:p>
      <w:pPr>
        <w:spacing w:after="0"/>
        <w:ind w:left="0"/>
        <w:jc w:val="both"/>
      </w:pPr>
      <w:r>
        <w:rPr>
          <w:rFonts w:ascii="Times New Roman"/>
          <w:b w:val="false"/>
          <w:i w:val="false"/>
          <w:color w:val="000000"/>
          <w:sz w:val="28"/>
        </w:rPr>
        <w:t>
      әдеп нормалары мен қағидаларын ұстану;</w:t>
      </w:r>
    </w:p>
    <w:bookmarkEnd w:id="109"/>
    <w:bookmarkStart w:name="z117" w:id="110"/>
    <w:p>
      <w:pPr>
        <w:spacing w:after="0"/>
        <w:ind w:left="0"/>
        <w:jc w:val="both"/>
      </w:pPr>
      <w:r>
        <w:rPr>
          <w:rFonts w:ascii="Times New Roman"/>
          <w:b w:val="false"/>
          <w:i w:val="false"/>
          <w:color w:val="000000"/>
          <w:sz w:val="28"/>
        </w:rPr>
        <w:t>
      өзгерістерді басқару;</w:t>
      </w:r>
    </w:p>
    <w:bookmarkEnd w:id="110"/>
    <w:bookmarkStart w:name="z118" w:id="111"/>
    <w:p>
      <w:pPr>
        <w:spacing w:after="0"/>
        <w:ind w:left="0"/>
        <w:jc w:val="both"/>
      </w:pPr>
      <w:r>
        <w:rPr>
          <w:rFonts w:ascii="Times New Roman"/>
          <w:b w:val="false"/>
          <w:i w:val="false"/>
          <w:color w:val="000000"/>
          <w:sz w:val="28"/>
        </w:rPr>
        <w:t>
      нәтижеге бағдарлану;</w:t>
      </w:r>
    </w:p>
    <w:bookmarkEnd w:id="111"/>
    <w:bookmarkStart w:name="z119" w:id="112"/>
    <w:p>
      <w:pPr>
        <w:spacing w:after="0"/>
        <w:ind w:left="0"/>
        <w:jc w:val="both"/>
      </w:pPr>
      <w:r>
        <w:rPr>
          <w:rFonts w:ascii="Times New Roman"/>
          <w:b w:val="false"/>
          <w:i w:val="false"/>
          <w:color w:val="000000"/>
          <w:sz w:val="28"/>
        </w:rPr>
        <w:t>
      дербестік және шешімдерді қабылдау дағдылары;</w:t>
      </w:r>
    </w:p>
    <w:bookmarkEnd w:id="112"/>
    <w:bookmarkStart w:name="z120" w:id="113"/>
    <w:p>
      <w:pPr>
        <w:spacing w:after="0"/>
        <w:ind w:left="0"/>
        <w:jc w:val="both"/>
      </w:pPr>
      <w:r>
        <w:rPr>
          <w:rFonts w:ascii="Times New Roman"/>
          <w:b w:val="false"/>
          <w:i w:val="false"/>
          <w:color w:val="000000"/>
          <w:sz w:val="28"/>
        </w:rPr>
        <w:t>
      ынтымақтастық;</w:t>
      </w:r>
    </w:p>
    <w:bookmarkEnd w:id="113"/>
    <w:bookmarkStart w:name="z121" w:id="114"/>
    <w:p>
      <w:pPr>
        <w:spacing w:after="0"/>
        <w:ind w:left="0"/>
        <w:jc w:val="both"/>
      </w:pPr>
      <w:r>
        <w:rPr>
          <w:rFonts w:ascii="Times New Roman"/>
          <w:b w:val="false"/>
          <w:i w:val="false"/>
          <w:color w:val="000000"/>
          <w:sz w:val="28"/>
        </w:rPr>
        <w:t>
      жеделділік;</w:t>
      </w:r>
    </w:p>
    <w:bookmarkEnd w:id="114"/>
    <w:bookmarkStart w:name="z122" w:id="115"/>
    <w:p>
      <w:pPr>
        <w:spacing w:after="0"/>
        <w:ind w:left="0"/>
        <w:jc w:val="both"/>
      </w:pPr>
      <w:r>
        <w:rPr>
          <w:rFonts w:ascii="Times New Roman"/>
          <w:b w:val="false"/>
          <w:i w:val="false"/>
          <w:color w:val="000000"/>
          <w:sz w:val="28"/>
        </w:rPr>
        <w:t>
      өзін-өзі дамыту.</w:t>
      </w:r>
    </w:p>
    <w:bookmarkEnd w:id="115"/>
    <w:bookmarkStart w:name="z123" w:id="116"/>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6"/>
    <w:bookmarkStart w:name="z124" w:id="117"/>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7"/>
    <w:bookmarkStart w:name="z125" w:id="118"/>
    <w:p>
      <w:pPr>
        <w:spacing w:after="0"/>
        <w:ind w:left="0"/>
        <w:jc w:val="both"/>
      </w:pPr>
      <w:r>
        <w:rPr>
          <w:rFonts w:ascii="Times New Roman"/>
          <w:b w:val="false"/>
          <w:i w:val="false"/>
          <w:color w:val="000000"/>
          <w:sz w:val="28"/>
        </w:rPr>
        <w:t>
      Сауалнама алынатын адамдардың қатарына қосылады:</w:t>
      </w:r>
    </w:p>
    <w:bookmarkEnd w:id="118"/>
    <w:bookmarkStart w:name="z126" w:id="119"/>
    <w:p>
      <w:pPr>
        <w:spacing w:after="0"/>
        <w:ind w:left="0"/>
        <w:jc w:val="both"/>
      </w:pPr>
      <w:r>
        <w:rPr>
          <w:rFonts w:ascii="Times New Roman"/>
          <w:b w:val="false"/>
          <w:i w:val="false"/>
          <w:color w:val="000000"/>
          <w:sz w:val="28"/>
        </w:rPr>
        <w:t>
      1) тікелей басшы;</w:t>
      </w:r>
    </w:p>
    <w:bookmarkEnd w:id="119"/>
    <w:bookmarkStart w:name="z127" w:id="120"/>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0"/>
    <w:bookmarkStart w:name="z128" w:id="121"/>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1"/>
    <w:bookmarkStart w:name="z129" w:id="122"/>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2"/>
    <w:bookmarkStart w:name="z130" w:id="123"/>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3"/>
    <w:bookmarkStart w:name="z131" w:id="124"/>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4"/>
    <w:bookmarkStart w:name="z132" w:id="125"/>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5"/>
    <w:bookmarkStart w:name="z133" w:id="126"/>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6"/>
    <w:bookmarkStart w:name="z134" w:id="127"/>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127"/>
    <w:bookmarkStart w:name="z135" w:id="128"/>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8"/>
    <w:bookmarkStart w:name="z136" w:id="12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9"/>
    <w:bookmarkStart w:name="z137" w:id="13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0"/>
    <w:bookmarkStart w:name="z138" w:id="131"/>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1"/>
    <w:bookmarkStart w:name="z139" w:id="132"/>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2"/>
    <w:bookmarkStart w:name="z140" w:id="133"/>
    <w:p>
      <w:pPr>
        <w:spacing w:after="0"/>
        <w:ind w:left="0"/>
        <w:jc w:val="both"/>
      </w:pPr>
      <w:r>
        <w:rPr>
          <w:rFonts w:ascii="Times New Roman"/>
          <w:b w:val="false"/>
          <w:i w:val="false"/>
          <w:color w:val="000000"/>
          <w:sz w:val="28"/>
        </w:rPr>
        <w:t>
      Кездесу кезінде мынадай мәселелер талқыланады:</w:t>
      </w:r>
    </w:p>
    <w:bookmarkEnd w:id="133"/>
    <w:bookmarkStart w:name="z141" w:id="134"/>
    <w:p>
      <w:pPr>
        <w:spacing w:after="0"/>
        <w:ind w:left="0"/>
        <w:jc w:val="both"/>
      </w:pPr>
      <w:r>
        <w:rPr>
          <w:rFonts w:ascii="Times New Roman"/>
          <w:b w:val="false"/>
          <w:i w:val="false"/>
          <w:color w:val="000000"/>
          <w:sz w:val="28"/>
        </w:rPr>
        <w:t>
      бағаланатын кезеңдегі жетістіктеріне шолу;</w:t>
      </w:r>
    </w:p>
    <w:bookmarkEnd w:id="134"/>
    <w:bookmarkStart w:name="z142" w:id="135"/>
    <w:p>
      <w:pPr>
        <w:spacing w:after="0"/>
        <w:ind w:left="0"/>
        <w:jc w:val="both"/>
      </w:pPr>
      <w:r>
        <w:rPr>
          <w:rFonts w:ascii="Times New Roman"/>
          <w:b w:val="false"/>
          <w:i w:val="false"/>
          <w:color w:val="000000"/>
          <w:sz w:val="28"/>
        </w:rPr>
        <w:t>
      машықтар мен құзыреттердің дамуына шолу;</w:t>
      </w:r>
    </w:p>
    <w:bookmarkEnd w:id="135"/>
    <w:bookmarkStart w:name="z143" w:id="13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6"/>
    <w:bookmarkStart w:name="z144" w:id="13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r>
              <w:br/>
            </w:r>
            <w:r>
              <w:rPr>
                <w:rFonts w:ascii="Times New Roman"/>
                <w:b w:val="false"/>
                <w:i w:val="false"/>
                <w:color w:val="000000"/>
                <w:sz w:val="20"/>
              </w:rPr>
              <w:t xml:space="preserve">"БЕКІТЕМІН" </w:t>
            </w:r>
            <w:r>
              <w:br/>
            </w:r>
            <w:r>
              <w:rPr>
                <w:rFonts w:ascii="Times New Roman"/>
                <w:b w:val="false"/>
                <w:i w:val="false"/>
                <w:color w:val="000000"/>
                <w:sz w:val="20"/>
              </w:rPr>
              <w:t>Жоғары тұрған басшы</w:t>
            </w:r>
            <w:r>
              <w:br/>
            </w:r>
            <w:r>
              <w:rPr>
                <w:rFonts w:ascii="Times New Roman"/>
                <w:b w:val="false"/>
                <w:i w:val="false"/>
                <w:color w:val="000000"/>
                <w:sz w:val="20"/>
              </w:rPr>
              <w:t xml:space="preserve"> 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r>
        <w:br/>
      </w:r>
      <w:r>
        <w:rPr>
          <w:rFonts w:ascii="Times New Roman"/>
          <w:b/>
          <w:i w:val="false"/>
          <w:color w:val="000000"/>
        </w:rPr>
        <w:t>_________________________________________________</w:t>
      </w:r>
      <w:r>
        <w:br/>
      </w:r>
      <w:r>
        <w:rPr>
          <w:rFonts w:ascii="Times New Roman"/>
          <w:b/>
          <w:i w:val="false"/>
          <w:color w:val="000000"/>
        </w:rPr>
        <w:t>жыл (жеке жоспар құрылатын кезең)</w:t>
      </w:r>
    </w:p>
    <w:bookmarkStart w:name="z149" w:id="138"/>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38"/>
    <w:bookmarkStart w:name="z150" w:id="139"/>
    <w:p>
      <w:pPr>
        <w:spacing w:after="0"/>
        <w:ind w:left="0"/>
        <w:jc w:val="both"/>
      </w:pPr>
      <w:r>
        <w:rPr>
          <w:rFonts w:ascii="Times New Roman"/>
          <w:b w:val="false"/>
          <w:i w:val="false"/>
          <w:color w:val="000000"/>
          <w:sz w:val="28"/>
        </w:rPr>
        <w:t>
      Қызметшінің лауазымы: ____________________________________________________</w:t>
      </w:r>
    </w:p>
    <w:bookmarkEnd w:id="139"/>
    <w:bookmarkStart w:name="z151" w:id="140"/>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 w:id="141"/>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НМИ бойынша бағалау парағы _______________________________________________</w:t>
      </w:r>
      <w:r>
        <w:br/>
      </w:r>
      <w:r>
        <w:rPr>
          <w:rFonts w:ascii="Times New Roman"/>
          <w:b/>
          <w:i w:val="false"/>
          <w:color w:val="000000"/>
        </w:rPr>
        <w:t>(бағаланатын адамның Т.А.Ә., лауазымы) _________________________________</w:t>
      </w:r>
      <w:r>
        <w:br/>
      </w:r>
      <w:r>
        <w:rPr>
          <w:rFonts w:ascii="Times New Roman"/>
          <w:b/>
          <w:i w:val="false"/>
          <w:color w:val="000000"/>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142"/>
    <w:p>
      <w:pPr>
        <w:spacing w:after="0"/>
        <w:ind w:left="0"/>
        <w:jc w:val="both"/>
      </w:pPr>
      <w:r>
        <w:rPr>
          <w:rFonts w:ascii="Times New Roman"/>
          <w:b w:val="false"/>
          <w:i w:val="false"/>
          <w:color w:val="000000"/>
          <w:sz w:val="28"/>
        </w:rPr>
        <w:t>
      Кестенің жалғасы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43"/>
    <w:p>
      <w:pPr>
        <w:spacing w:after="0"/>
        <w:ind w:left="0"/>
        <w:jc w:val="both"/>
      </w:pPr>
      <w:r>
        <w:rPr>
          <w:rFonts w:ascii="Times New Roman"/>
          <w:b w:val="false"/>
          <w:i w:val="false"/>
          <w:color w:val="000000"/>
          <w:sz w:val="28"/>
        </w:rPr>
        <w:t>
      Қорытынды бағалау _______________</w:t>
      </w:r>
    </w:p>
    <w:bookmarkEnd w:id="143"/>
    <w:bookmarkStart w:name="z158" w:id="144"/>
    <w:p>
      <w:pPr>
        <w:spacing w:after="0"/>
        <w:ind w:left="0"/>
        <w:jc w:val="both"/>
      </w:pPr>
      <w:r>
        <w:rPr>
          <w:rFonts w:ascii="Times New Roman"/>
          <w:b w:val="false"/>
          <w:i w:val="false"/>
          <w:color w:val="000000"/>
          <w:sz w:val="28"/>
        </w:rPr>
        <w:t>
      НМИ санына бөлінген НМИ бойынша бағалау сомасы</w:t>
      </w:r>
    </w:p>
    <w:bookmarkEnd w:id="144"/>
    <w:bookmarkStart w:name="z159" w:id="145"/>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45"/>
    <w:bookmarkStart w:name="z160" w:id="146"/>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46"/>
    <w:bookmarkStart w:name="z161" w:id="147"/>
    <w:p>
      <w:pPr>
        <w:spacing w:after="0"/>
        <w:ind w:left="0"/>
        <w:jc w:val="both"/>
      </w:pPr>
      <w:r>
        <w:rPr>
          <w:rFonts w:ascii="Times New Roman"/>
          <w:b w:val="false"/>
          <w:i w:val="false"/>
          <w:color w:val="000000"/>
          <w:sz w:val="28"/>
        </w:rPr>
        <w:t xml:space="preserve">
      Бағаланатын                                                                       Бағалайтын адам            </w:t>
      </w:r>
    </w:p>
    <w:bookmarkEnd w:id="147"/>
    <w:p>
      <w:pPr>
        <w:spacing w:after="0"/>
        <w:ind w:left="0"/>
        <w:jc w:val="both"/>
      </w:pPr>
      <w:r>
        <w:rPr>
          <w:rFonts w:ascii="Times New Roman"/>
          <w:b w:val="false"/>
          <w:i w:val="false"/>
          <w:color w:val="000000"/>
          <w:sz w:val="28"/>
        </w:rPr>
        <w:t xml:space="preserve">
      ______________________                                                _______________________ </w:t>
      </w:r>
    </w:p>
    <w:p>
      <w:pPr>
        <w:spacing w:after="0"/>
        <w:ind w:left="0"/>
        <w:jc w:val="both"/>
      </w:pPr>
      <w:r>
        <w:rPr>
          <w:rFonts w:ascii="Times New Roman"/>
          <w:b w:val="false"/>
          <w:i w:val="false"/>
          <w:color w:val="000000"/>
          <w:sz w:val="28"/>
        </w:rPr>
        <w:t>
      (тегі, бас әріптер)                                                                      (тегі, бас әріптер)</w:t>
      </w:r>
    </w:p>
    <w:p>
      <w:pPr>
        <w:spacing w:after="0"/>
        <w:ind w:left="0"/>
        <w:jc w:val="both"/>
      </w:pPr>
      <w:r>
        <w:rPr>
          <w:rFonts w:ascii="Times New Roman"/>
          <w:b w:val="false"/>
          <w:i w:val="false"/>
          <w:color w:val="000000"/>
          <w:sz w:val="28"/>
        </w:rPr>
        <w:t>
      күні___________________                                               күні___________________</w:t>
      </w:r>
    </w:p>
    <w:p>
      <w:pPr>
        <w:spacing w:after="0"/>
        <w:ind w:left="0"/>
        <w:jc w:val="both"/>
      </w:pPr>
      <w:r>
        <w:rPr>
          <w:rFonts w:ascii="Times New Roman"/>
          <w:b w:val="false"/>
          <w:i w:val="false"/>
          <w:color w:val="000000"/>
          <w:sz w:val="28"/>
        </w:rPr>
        <w:t>
      қолы__________________                                                қолы__________________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65" w:id="148"/>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Саралау әдісі бойынша бағалау парағы</w:t>
      </w:r>
    </w:p>
    <w:bookmarkStart w:name="z169" w:id="149"/>
    <w:p>
      <w:pPr>
        <w:spacing w:after="0"/>
        <w:ind w:left="0"/>
        <w:jc w:val="both"/>
      </w:pPr>
      <w:r>
        <w:rPr>
          <w:rFonts w:ascii="Times New Roman"/>
          <w:b w:val="false"/>
          <w:i w:val="false"/>
          <w:color w:val="000000"/>
          <w:sz w:val="28"/>
        </w:rPr>
        <w:t xml:space="preserve">
      Бағаланатын қызметшінің Т. А.Ә. ____________________________ </w:t>
      </w:r>
    </w:p>
    <w:bookmarkEnd w:id="149"/>
    <w:bookmarkStart w:name="z170" w:id="150"/>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 Т.А.Ә. 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51"/>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51"/>
    <w:bookmarkStart w:name="z172" w:id="152"/>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2"/>
    <w:bookmarkStart w:name="z173" w:id="153"/>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53"/>
    <w:bookmarkStart w:name="z174" w:id="154"/>
    <w:p>
      <w:pPr>
        <w:spacing w:after="0"/>
        <w:ind w:left="0"/>
        <w:jc w:val="both"/>
      </w:pPr>
      <w:r>
        <w:rPr>
          <w:rFonts w:ascii="Times New Roman"/>
          <w:b w:val="false"/>
          <w:i w:val="false"/>
          <w:color w:val="000000"/>
          <w:sz w:val="28"/>
        </w:rPr>
        <w:t>
      Қойылған бағаға негіздеме ___________________</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w:t>
      </w:r>
      <w:r>
        <w:br/>
      </w:r>
      <w:r>
        <w:rPr>
          <w:rFonts w:ascii="Times New Roman"/>
          <w:b/>
          <w:i w:val="false"/>
          <w:color w:val="000000"/>
        </w:rPr>
        <w:t>Құрылымдық бөлімше басшысының Т. А.Ә___________________</w:t>
      </w:r>
      <w:r>
        <w:br/>
      </w:r>
      <w:r>
        <w:rPr>
          <w:rFonts w:ascii="Times New Roman"/>
          <w:b/>
          <w:i w:val="false"/>
          <w:color w:val="000000"/>
        </w:rPr>
        <w:t>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 Бұл әдіс Сіздің әріптесіңізге өзінің күшті және әлсіз жақтарын жақсы түсінуге, одан әрі өсу мен даму әлеуетін көруге көмектеседі.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 Бағаларды объективті түрде, жеке ұнатуларсыз/ұнатпауларсыз қою керек. Жасырындылыққа кепілдік беріледі.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55"/>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55"/>
    <w:bookmarkStart w:name="z180" w:id="156"/>
    <w:p>
      <w:pPr>
        <w:spacing w:after="0"/>
        <w:ind w:left="0"/>
        <w:jc w:val="both"/>
      </w:pPr>
      <w:r>
        <w:rPr>
          <w:rFonts w:ascii="Times New Roman"/>
          <w:b w:val="false"/>
          <w:i w:val="false"/>
          <w:color w:val="000000"/>
          <w:sz w:val="28"/>
        </w:rPr>
        <w:t>
      құзырет көрінбейді;</w:t>
      </w:r>
    </w:p>
    <w:bookmarkEnd w:id="156"/>
    <w:bookmarkStart w:name="z181" w:id="157"/>
    <w:p>
      <w:pPr>
        <w:spacing w:after="0"/>
        <w:ind w:left="0"/>
        <w:jc w:val="both"/>
      </w:pPr>
      <w:r>
        <w:rPr>
          <w:rFonts w:ascii="Times New Roman"/>
          <w:b w:val="false"/>
          <w:i w:val="false"/>
          <w:color w:val="000000"/>
          <w:sz w:val="28"/>
        </w:rPr>
        <w:t>
      құзырет сирек көрінеді;</w:t>
      </w:r>
    </w:p>
    <w:bookmarkEnd w:id="157"/>
    <w:bookmarkStart w:name="z182" w:id="158"/>
    <w:p>
      <w:pPr>
        <w:spacing w:after="0"/>
        <w:ind w:left="0"/>
        <w:jc w:val="both"/>
      </w:pPr>
      <w:r>
        <w:rPr>
          <w:rFonts w:ascii="Times New Roman"/>
          <w:b w:val="false"/>
          <w:i w:val="false"/>
          <w:color w:val="000000"/>
          <w:sz w:val="28"/>
        </w:rPr>
        <w:t>
      құзырет жағдайлардың жартысында көрінеді;</w:t>
      </w:r>
    </w:p>
    <w:bookmarkEnd w:id="158"/>
    <w:bookmarkStart w:name="z183" w:id="159"/>
    <w:p>
      <w:pPr>
        <w:spacing w:after="0"/>
        <w:ind w:left="0"/>
        <w:jc w:val="both"/>
      </w:pPr>
      <w:r>
        <w:rPr>
          <w:rFonts w:ascii="Times New Roman"/>
          <w:b w:val="false"/>
          <w:i w:val="false"/>
          <w:color w:val="000000"/>
          <w:sz w:val="28"/>
        </w:rPr>
        <w:t>
      құзырет көп жағдайда көрінеді;</w:t>
      </w:r>
    </w:p>
    <w:bookmarkEnd w:id="159"/>
    <w:bookmarkStart w:name="z184" w:id="160"/>
    <w:p>
      <w:pPr>
        <w:spacing w:after="0"/>
        <w:ind w:left="0"/>
        <w:jc w:val="both"/>
      </w:pPr>
      <w:r>
        <w:rPr>
          <w:rFonts w:ascii="Times New Roman"/>
          <w:b w:val="false"/>
          <w:i w:val="false"/>
          <w:color w:val="000000"/>
          <w:sz w:val="28"/>
        </w:rPr>
        <w:t>
      құзырет әрқашан көрінеді.</w:t>
      </w:r>
    </w:p>
    <w:bookmarkEnd w:id="160"/>
    <w:bookmarkStart w:name="z185" w:id="161"/>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қызметшілерін 360 әдісімен бағалау парағы</w:t>
      </w:r>
      <w:r>
        <w:br/>
      </w:r>
      <w:r>
        <w:rPr>
          <w:rFonts w:ascii="Times New Roman"/>
          <w:b/>
          <w:i w:val="false"/>
          <w:color w:val="000000"/>
        </w:rPr>
        <w:t>Бағаланатын қызметкердің Т.А.Ә ______________________________</w:t>
      </w:r>
      <w:r>
        <w:br/>
      </w:r>
      <w:r>
        <w:rPr>
          <w:rFonts w:ascii="Times New Roman"/>
          <w:b/>
          <w:i w:val="false"/>
          <w:color w:val="000000"/>
        </w:rPr>
        <w:t>Құрметті респондент!</w:t>
      </w:r>
    </w:p>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 Бұл әдіс Сіздің әріптесіңізге өзінің күшті және әлсіз жақтарын жақсы түсінуге, одан әрі өсу мен даму әлеуетін көруге көмектеседі.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 Бағаларды объективті түрде, жеке ұнатуларсыз/ұнатпауларсыз қою керек. Жасырындылыққа кепілдік беріледі. Сауалнаманы басынан аяғына дейін алаңдамай толтыру қажет. Осылайша, </w:t>
      </w:r>
    </w:p>
    <w:bookmarkStart w:name="z190" w:id="162"/>
    <w:p>
      <w:pPr>
        <w:spacing w:after="0"/>
        <w:ind w:left="0"/>
        <w:jc w:val="both"/>
      </w:pPr>
      <w:r>
        <w:rPr>
          <w:rFonts w:ascii="Times New Roman"/>
          <w:b w:val="false"/>
          <w:i w:val="false"/>
          <w:color w:val="000000"/>
          <w:sz w:val="28"/>
        </w:rPr>
        <w:t>
      Сіз уақытты үнемдей аласыз және нәтижелердің дұрыстығын арттыра аласыз.</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63"/>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63"/>
    <w:bookmarkStart w:name="z192" w:id="164"/>
    <w:p>
      <w:pPr>
        <w:spacing w:after="0"/>
        <w:ind w:left="0"/>
        <w:jc w:val="both"/>
      </w:pPr>
      <w:r>
        <w:rPr>
          <w:rFonts w:ascii="Times New Roman"/>
          <w:b w:val="false"/>
          <w:i w:val="false"/>
          <w:color w:val="000000"/>
          <w:sz w:val="28"/>
        </w:rPr>
        <w:t>
      құзырет көрінбейді;</w:t>
      </w:r>
    </w:p>
    <w:bookmarkEnd w:id="164"/>
    <w:bookmarkStart w:name="z193" w:id="165"/>
    <w:p>
      <w:pPr>
        <w:spacing w:after="0"/>
        <w:ind w:left="0"/>
        <w:jc w:val="both"/>
      </w:pPr>
      <w:r>
        <w:rPr>
          <w:rFonts w:ascii="Times New Roman"/>
          <w:b w:val="false"/>
          <w:i w:val="false"/>
          <w:color w:val="000000"/>
          <w:sz w:val="28"/>
        </w:rPr>
        <w:t>
      құзырет сирек көрінеді;</w:t>
      </w:r>
    </w:p>
    <w:bookmarkEnd w:id="165"/>
    <w:bookmarkStart w:name="z194" w:id="166"/>
    <w:p>
      <w:pPr>
        <w:spacing w:after="0"/>
        <w:ind w:left="0"/>
        <w:jc w:val="both"/>
      </w:pPr>
      <w:r>
        <w:rPr>
          <w:rFonts w:ascii="Times New Roman"/>
          <w:b w:val="false"/>
          <w:i w:val="false"/>
          <w:color w:val="000000"/>
          <w:sz w:val="28"/>
        </w:rPr>
        <w:t>
      құзырет жағдайлардың жартысында көрінеді;</w:t>
      </w:r>
    </w:p>
    <w:bookmarkEnd w:id="166"/>
    <w:bookmarkStart w:name="z195" w:id="167"/>
    <w:p>
      <w:pPr>
        <w:spacing w:after="0"/>
        <w:ind w:left="0"/>
        <w:jc w:val="both"/>
      </w:pPr>
      <w:r>
        <w:rPr>
          <w:rFonts w:ascii="Times New Roman"/>
          <w:b w:val="false"/>
          <w:i w:val="false"/>
          <w:color w:val="000000"/>
          <w:sz w:val="28"/>
        </w:rPr>
        <w:t>
      құзырет көп жағдайда көрінеді;</w:t>
      </w:r>
    </w:p>
    <w:bookmarkEnd w:id="167"/>
    <w:bookmarkStart w:name="z196" w:id="168"/>
    <w:p>
      <w:pPr>
        <w:spacing w:after="0"/>
        <w:ind w:left="0"/>
        <w:jc w:val="both"/>
      </w:pPr>
      <w:r>
        <w:rPr>
          <w:rFonts w:ascii="Times New Roman"/>
          <w:b w:val="false"/>
          <w:i w:val="false"/>
          <w:color w:val="000000"/>
          <w:sz w:val="28"/>
        </w:rPr>
        <w:t>
      құзырет әрқашан көрінеді.</w:t>
      </w:r>
    </w:p>
    <w:bookmarkEnd w:id="168"/>
    <w:bookmarkStart w:name="z197" w:id="169"/>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Start w:name="z201" w:id="170"/>
    <w:p>
      <w:pPr>
        <w:spacing w:after="0"/>
        <w:ind w:left="0"/>
        <w:jc w:val="both"/>
      </w:pPr>
      <w:r>
        <w:rPr>
          <w:rFonts w:ascii="Times New Roman"/>
          <w:b w:val="false"/>
          <w:i w:val="false"/>
          <w:color w:val="000000"/>
          <w:sz w:val="28"/>
        </w:rPr>
        <w:t>
      Құрылымдық бөлімше басшысының Т. А.Ә. _________________</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02" w:id="171"/>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71"/>
    <w:bookmarkStart w:name="z203" w:id="172"/>
    <w:p>
      <w:pPr>
        <w:spacing w:after="0"/>
        <w:ind w:left="0"/>
        <w:jc w:val="both"/>
      </w:pPr>
      <w:r>
        <w:rPr>
          <w:rFonts w:ascii="Times New Roman"/>
          <w:b w:val="false"/>
          <w:i w:val="false"/>
          <w:color w:val="000000"/>
          <w:sz w:val="28"/>
        </w:rPr>
        <w:t>
      Бағалау нәтижесі: _______________________________</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градус әдісімен бағалау нәтижелері</w:t>
      </w:r>
      <w:r>
        <w:br/>
      </w:r>
      <w:r>
        <w:rPr>
          <w:rFonts w:ascii="Times New Roman"/>
          <w:b/>
          <w:i w:val="false"/>
          <w:color w:val="000000"/>
        </w:rPr>
        <w:t>("Б" корпусының қызметшілері үшін)</w:t>
      </w:r>
    </w:p>
    <w:bookmarkStart w:name="z207" w:id="173"/>
    <w:p>
      <w:pPr>
        <w:spacing w:after="0"/>
        <w:ind w:left="0"/>
        <w:jc w:val="both"/>
      </w:pPr>
      <w:r>
        <w:rPr>
          <w:rFonts w:ascii="Times New Roman"/>
          <w:b w:val="false"/>
          <w:i w:val="false"/>
          <w:color w:val="000000"/>
          <w:sz w:val="28"/>
        </w:rPr>
        <w:t>
      Бағаланатын қызметшінің Т. А.Ә.__________________________</w:t>
      </w:r>
    </w:p>
    <w:bookmarkEnd w:id="1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08" w:id="174"/>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74"/>
    <w:bookmarkStart w:name="z209" w:id="175"/>
    <w:p>
      <w:pPr>
        <w:spacing w:after="0"/>
        <w:ind w:left="0"/>
        <w:jc w:val="both"/>
      </w:pPr>
      <w:r>
        <w:rPr>
          <w:rFonts w:ascii="Times New Roman"/>
          <w:b w:val="false"/>
          <w:i w:val="false"/>
          <w:color w:val="000000"/>
          <w:sz w:val="28"/>
        </w:rPr>
        <w:t>
      Бағалау нәтижесі: ______________________________</w:t>
      </w:r>
    </w:p>
    <w:bookmarkEnd w:id="1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