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5bce" w14:textId="7fa5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Жылыой аудандық мәслихатының 2023 жылғы 24 мамырдағы № 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2023 жылғы 21 қыркүйектегі № 7-5 шешімі. Күші жойылды - Атырау облысы Жылыой аудандық мәслихатының 2025 жылғы 18 қыркүйектегі № 35-5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18.09.2025 № </w:t>
      </w:r>
      <w:r>
        <w:rPr>
          <w:rFonts w:ascii="Times New Roman"/>
          <w:b w:val="false"/>
          <w:i w:val="false"/>
          <w:color w:val="ff0000"/>
          <w:sz w:val="28"/>
        </w:rPr>
        <w:t>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Жылыой аудандық мәслихатының 2023 жылғы 24 мамырдағы № 4-3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3"/>
    <w:bookmarkStart w:name="z9" w:id="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"11. Кадр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7"/>
    <w:bookmarkStart w:name="z16" w:id="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
    <w:bookmarkStart w:name="z17"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