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9ccc" w14:textId="5ac9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2023 жылғы 4 қыркүйектегі № 544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облыстық ономастика комиссиясының 2023 жылғы 22 маусымдағы қорытындысы негізінде, Атырау ауылдық округі тұрғындарының пікірін ескере отырып,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 Атырау ауылдық округінің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 балық ауылында: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13 көшесіне - Ғарифолла Харесов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Жаңаталап ауылында: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 көшесіне - Нұриден Мұфтақов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 көшесіне - Жолдаспай Нұрмағамбетов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 көшесіне - Қабдол Досақов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 көшесіне - Қажен Зайров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22 көшесіне - Нұруа Әбуталиева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23 көшесіне - Ахмет Шарапиев көшесі;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 көшесіне - Нәсен Қойбақов көшесі;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25 көшесіне - Қазихан Қабдел көшесі;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26 көшесіне - Аяп Көшмұханов көшесі.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Халмурзин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