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d1e15" w14:textId="08d1e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"Атырау облысы Дене шынықтыру, спорт және туризм басқармасы"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әкімдігінің 2023 жылғы 29 маусымдағы № 115 қаулысы. Күші жойылды - Атырау облысы әкімдігінің 2023 жылғы 21 тамыздағы № 159 қаулысымен</w:t>
      </w:r>
    </w:p>
    <w:p>
      <w:pPr>
        <w:spacing w:after="0"/>
        <w:ind w:left="0"/>
        <w:jc w:val="both"/>
      </w:pPr>
      <w:r>
        <w:rPr>
          <w:rFonts w:ascii="Times New Roman"/>
          <w:b w:val="false"/>
          <w:i w:val="false"/>
          <w:color w:val="ff0000"/>
          <w:sz w:val="28"/>
        </w:rPr>
        <w:t xml:space="preserve">
      Ескерту. Күші жойылды - Атырау облысы әкімдігінің 21.08.2023 № </w:t>
      </w:r>
      <w:r>
        <w:rPr>
          <w:rFonts w:ascii="Times New Roman"/>
          <w:b w:val="false"/>
          <w:i w:val="false"/>
          <w:color w:val="ff0000"/>
          <w:sz w:val="28"/>
        </w:rPr>
        <w:t>159</w:t>
      </w:r>
      <w:r>
        <w:rPr>
          <w:rFonts w:ascii="Times New Roman"/>
          <w:b w:val="false"/>
          <w:i w:val="false"/>
          <w:color w:val="ff0000"/>
          <w:sz w:val="28"/>
        </w:rPr>
        <w:t xml:space="preserve"> қаулысымен (алғашқы ресми жарияланған күннен бастап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37-баптарына</w:t>
      </w:r>
      <w:r>
        <w:rPr>
          <w:rFonts w:ascii="Times New Roman"/>
          <w:b w:val="false"/>
          <w:i w:val="false"/>
          <w:color w:val="000000"/>
          <w:sz w:val="28"/>
        </w:rPr>
        <w:t xml:space="preserve">, "Мемлекеттік мүлік туралы" Қазақстан Республикасы Заңының </w:t>
      </w:r>
      <w:r>
        <w:rPr>
          <w:rFonts w:ascii="Times New Roman"/>
          <w:b w:val="false"/>
          <w:i w:val="false"/>
          <w:color w:val="000000"/>
          <w:sz w:val="28"/>
        </w:rPr>
        <w:t>17-бабына</w:t>
      </w:r>
      <w:r>
        <w:rPr>
          <w:rFonts w:ascii="Times New Roman"/>
          <w:b w:val="false"/>
          <w:i w:val="false"/>
          <w:color w:val="000000"/>
          <w:sz w:val="28"/>
        </w:rPr>
        <w:t xml:space="preserve"> сәйкес Атырау облысы әкімдігі ҚАУЛЫ ЕТЕДІ:</w:t>
      </w:r>
    </w:p>
    <w:bookmarkEnd w:id="0"/>
    <w:bookmarkStart w:name="z5" w:id="1"/>
    <w:p>
      <w:pPr>
        <w:spacing w:after="0"/>
        <w:ind w:left="0"/>
        <w:jc w:val="both"/>
      </w:pPr>
      <w:r>
        <w:rPr>
          <w:rFonts w:ascii="Times New Roman"/>
          <w:b w:val="false"/>
          <w:i w:val="false"/>
          <w:color w:val="000000"/>
          <w:sz w:val="28"/>
        </w:rPr>
        <w:t xml:space="preserve">
      1. Осы қаулының қосымшасына сәйкес "Атырау облысы Дене шынықтыру, спорт және туризм басқармасы"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xml:space="preserve">
      2. Атырау облысы әкімдігінің 2017 жылғы 3 мамырдағы № 85 "Атырау облысы Дене шынықтыру және спорт басқармасы" мемлекеттік мекемесі туралы ережені бекіту туралы" және Атырау облысы әкімдігінің 2022 жылғы 26 мамырдағы № 134 </w:t>
      </w:r>
      <w:r>
        <w:rPr>
          <w:rFonts w:ascii="Times New Roman"/>
          <w:b w:val="false"/>
          <w:i w:val="false"/>
          <w:color w:val="000000"/>
          <w:sz w:val="28"/>
        </w:rPr>
        <w:t>"Атырау облысы әкімдігінің 2017 жылғы 3 мамырдағы № 85 "Атырау облысы Дене шынықтыру және спорт басқармасы" мемлекеттік мекемесі туралы ережені бекіту туралы" қаулысына өзгеріс енгізу туралы"</w:t>
      </w:r>
      <w:r>
        <w:rPr>
          <w:rFonts w:ascii="Times New Roman"/>
          <w:b w:val="false"/>
          <w:i w:val="false"/>
          <w:color w:val="000000"/>
          <w:sz w:val="28"/>
        </w:rPr>
        <w:t xml:space="preserve"> қаулыларының күштері жойылды деп танылсын.</w:t>
      </w:r>
    </w:p>
    <w:bookmarkEnd w:id="2"/>
    <w:bookmarkStart w:name="z7" w:id="3"/>
    <w:p>
      <w:pPr>
        <w:spacing w:after="0"/>
        <w:ind w:left="0"/>
        <w:jc w:val="both"/>
      </w:pPr>
      <w:r>
        <w:rPr>
          <w:rFonts w:ascii="Times New Roman"/>
          <w:b w:val="false"/>
          <w:i w:val="false"/>
          <w:color w:val="000000"/>
          <w:sz w:val="28"/>
        </w:rPr>
        <w:t>
      3. "Атырау облысы Дене шынықтыру, спорт және туризм басқармасы" мемлекеттік мекемесі заңнамада белгіленген тәртіппен осы қаулыдан туындайтын шараларды алсын.</w:t>
      </w:r>
    </w:p>
    <w:bookmarkEnd w:id="3"/>
    <w:bookmarkStart w:name="z8" w:id="4"/>
    <w:p>
      <w:pPr>
        <w:spacing w:after="0"/>
        <w:ind w:left="0"/>
        <w:jc w:val="both"/>
      </w:pPr>
      <w:r>
        <w:rPr>
          <w:rFonts w:ascii="Times New Roman"/>
          <w:b w:val="false"/>
          <w:i w:val="false"/>
          <w:color w:val="000000"/>
          <w:sz w:val="28"/>
        </w:rPr>
        <w:t>
      4. Осы қаулының орындалуын бақылау Атырау облысы әкімінің жетешілік ететін орынбасарына жүктелсін.</w:t>
      </w:r>
    </w:p>
    <w:bookmarkEnd w:id="4"/>
    <w:bookmarkStart w:name="z9" w:id="5"/>
    <w:p>
      <w:pPr>
        <w:spacing w:after="0"/>
        <w:ind w:left="0"/>
        <w:jc w:val="both"/>
      </w:pPr>
      <w:r>
        <w:rPr>
          <w:rFonts w:ascii="Times New Roman"/>
          <w:b w:val="false"/>
          <w:i w:val="false"/>
          <w:color w:val="000000"/>
          <w:sz w:val="28"/>
        </w:rPr>
        <w:t>
      5. Осы қаулы қол қойылған күнінен бастап күшіне енеді және ол алғашқы ресми жарияланған күннен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Шәпкенов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w:t>
            </w:r>
            <w:r>
              <w:br/>
            </w:r>
            <w:r>
              <w:rPr>
                <w:rFonts w:ascii="Times New Roman"/>
                <w:b w:val="false"/>
                <w:i w:val="false"/>
                <w:color w:val="000000"/>
                <w:sz w:val="20"/>
              </w:rPr>
              <w:t>2023 жылғы "29" маусымдағы</w:t>
            </w:r>
            <w:r>
              <w:br/>
            </w:r>
            <w:r>
              <w:rPr>
                <w:rFonts w:ascii="Times New Roman"/>
                <w:b w:val="false"/>
                <w:i w:val="false"/>
                <w:color w:val="000000"/>
                <w:sz w:val="20"/>
              </w:rPr>
              <w:t>№ 115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w:t>
            </w:r>
            <w:r>
              <w:br/>
            </w:r>
            <w:r>
              <w:rPr>
                <w:rFonts w:ascii="Times New Roman"/>
                <w:b w:val="false"/>
                <w:i w:val="false"/>
                <w:color w:val="000000"/>
                <w:sz w:val="20"/>
              </w:rPr>
              <w:t>2023 жылғы "29" маусымдағы</w:t>
            </w:r>
            <w:r>
              <w:br/>
            </w:r>
            <w:r>
              <w:rPr>
                <w:rFonts w:ascii="Times New Roman"/>
                <w:b w:val="false"/>
                <w:i w:val="false"/>
                <w:color w:val="000000"/>
                <w:sz w:val="20"/>
              </w:rPr>
              <w:t>№ 115 қаулысымен бекітілген</w:t>
            </w:r>
          </w:p>
        </w:tc>
      </w:tr>
    </w:tbl>
    <w:bookmarkStart w:name="z13" w:id="6"/>
    <w:p>
      <w:pPr>
        <w:spacing w:after="0"/>
        <w:ind w:left="0"/>
        <w:jc w:val="left"/>
      </w:pPr>
      <w:r>
        <w:rPr>
          <w:rFonts w:ascii="Times New Roman"/>
          <w:b/>
          <w:i w:val="false"/>
          <w:color w:val="000000"/>
        </w:rPr>
        <w:t xml:space="preserve"> "Атырау облысы Дене шынықтыру, спорт және туризм басқармасы" мемлекеттік мекемесі туралы ЕРЕЖЕ</w:t>
      </w:r>
    </w:p>
    <w:bookmarkEnd w:id="6"/>
    <w:bookmarkStart w:name="z14" w:id="7"/>
    <w:p>
      <w:pPr>
        <w:spacing w:after="0"/>
        <w:ind w:left="0"/>
        <w:jc w:val="left"/>
      </w:pPr>
      <w:r>
        <w:rPr>
          <w:rFonts w:ascii="Times New Roman"/>
          <w:b/>
          <w:i w:val="false"/>
          <w:color w:val="000000"/>
        </w:rPr>
        <w:t xml:space="preserve"> 1. Жалпы ережелер</w:t>
      </w:r>
    </w:p>
    <w:bookmarkEnd w:id="7"/>
    <w:bookmarkStart w:name="z15" w:id="8"/>
    <w:p>
      <w:pPr>
        <w:spacing w:after="0"/>
        <w:ind w:left="0"/>
        <w:jc w:val="both"/>
      </w:pPr>
      <w:r>
        <w:rPr>
          <w:rFonts w:ascii="Times New Roman"/>
          <w:b w:val="false"/>
          <w:i w:val="false"/>
          <w:color w:val="000000"/>
          <w:sz w:val="28"/>
        </w:rPr>
        <w:t>
      1. "Атырау облысы Дене шынықтыру, спорт және туризм басқармасы" мемлекеттік мекемесі (бұдан әрі - Басқарма) Атырау облысы бойынша дене шынықтыру, спорт және туризм саласында басшылықты жүзеге асыратын Қазақстан Республикасының мемлекеттік органы болып табылады.</w:t>
      </w:r>
    </w:p>
    <w:bookmarkEnd w:id="8"/>
    <w:bookmarkStart w:name="z16" w:id="9"/>
    <w:p>
      <w:pPr>
        <w:spacing w:after="0"/>
        <w:ind w:left="0"/>
        <w:jc w:val="both"/>
      </w:pPr>
      <w:r>
        <w:rPr>
          <w:rFonts w:ascii="Times New Roman"/>
          <w:b w:val="false"/>
          <w:i w:val="false"/>
          <w:color w:val="000000"/>
          <w:sz w:val="28"/>
        </w:rPr>
        <w:t xml:space="preserve">
      2. Басқарма өз қызметін </w:t>
      </w:r>
      <w:r>
        <w:rPr>
          <w:rFonts w:ascii="Times New Roman"/>
          <w:b w:val="false"/>
          <w:i w:val="false"/>
          <w:color w:val="000000"/>
          <w:sz w:val="28"/>
        </w:rPr>
        <w:t>Қазақстан Республикасының 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9"/>
    <w:bookmarkStart w:name="z17" w:id="10"/>
    <w:p>
      <w:pPr>
        <w:spacing w:after="0"/>
        <w:ind w:left="0"/>
        <w:jc w:val="both"/>
      </w:pPr>
      <w:r>
        <w:rPr>
          <w:rFonts w:ascii="Times New Roman"/>
          <w:b w:val="false"/>
          <w:i w:val="false"/>
          <w:color w:val="000000"/>
          <w:sz w:val="28"/>
        </w:rPr>
        <w:t>
      3. Басқарма мемлекеттік мекеменің ұйымдық-құқықтық нысанындағы заңды тұлға болып табылады, оның рәміздері мен айырым белгілері (бар болса),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10"/>
    <w:bookmarkStart w:name="z18" w:id="11"/>
    <w:p>
      <w:pPr>
        <w:spacing w:after="0"/>
        <w:ind w:left="0"/>
        <w:jc w:val="both"/>
      </w:pPr>
      <w:r>
        <w:rPr>
          <w:rFonts w:ascii="Times New Roman"/>
          <w:b w:val="false"/>
          <w:i w:val="false"/>
          <w:color w:val="000000"/>
          <w:sz w:val="28"/>
        </w:rPr>
        <w:t>
      4. Басқарма азаматтық-құқықтық қатынастарды өз атынан жасайды.</w:t>
      </w:r>
    </w:p>
    <w:bookmarkEnd w:id="11"/>
    <w:bookmarkStart w:name="z19" w:id="12"/>
    <w:p>
      <w:pPr>
        <w:spacing w:after="0"/>
        <w:ind w:left="0"/>
        <w:jc w:val="both"/>
      </w:pPr>
      <w:r>
        <w:rPr>
          <w:rFonts w:ascii="Times New Roman"/>
          <w:b w:val="false"/>
          <w:i w:val="false"/>
          <w:color w:val="000000"/>
          <w:sz w:val="28"/>
        </w:rPr>
        <w:t>
      5. Басқарма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2"/>
    <w:bookmarkStart w:name="z20" w:id="13"/>
    <w:p>
      <w:pPr>
        <w:spacing w:after="0"/>
        <w:ind w:left="0"/>
        <w:jc w:val="both"/>
      </w:pPr>
      <w:r>
        <w:rPr>
          <w:rFonts w:ascii="Times New Roman"/>
          <w:b w:val="false"/>
          <w:i w:val="false"/>
          <w:color w:val="000000"/>
          <w:sz w:val="28"/>
        </w:rPr>
        <w:t>
      6. Басқарма өз құзыретінің мәселелері бойынша заңнамада белгіленген тәртіппен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13"/>
    <w:bookmarkStart w:name="z21" w:id="14"/>
    <w:p>
      <w:pPr>
        <w:spacing w:after="0"/>
        <w:ind w:left="0"/>
        <w:jc w:val="both"/>
      </w:pPr>
      <w:r>
        <w:rPr>
          <w:rFonts w:ascii="Times New Roman"/>
          <w:b w:val="false"/>
          <w:i w:val="false"/>
          <w:color w:val="000000"/>
          <w:sz w:val="28"/>
        </w:rPr>
        <w:t>
      7. Басқарманың құрылымы мен штат санының лимиті Қазақстан Республикасының заңнамасына сәйкес бекітіледі.</w:t>
      </w:r>
    </w:p>
    <w:bookmarkEnd w:id="14"/>
    <w:bookmarkStart w:name="z22" w:id="15"/>
    <w:p>
      <w:pPr>
        <w:spacing w:after="0"/>
        <w:ind w:left="0"/>
        <w:jc w:val="both"/>
      </w:pPr>
      <w:r>
        <w:rPr>
          <w:rFonts w:ascii="Times New Roman"/>
          <w:b w:val="false"/>
          <w:i w:val="false"/>
          <w:color w:val="000000"/>
          <w:sz w:val="28"/>
        </w:rPr>
        <w:t>
      8. Басқарманың орналасқан жері: 060002, Атырау облысы, Атырау қаласы, Абай көшесі, 10 "а".</w:t>
      </w:r>
    </w:p>
    <w:bookmarkEnd w:id="15"/>
    <w:bookmarkStart w:name="z23" w:id="16"/>
    <w:p>
      <w:pPr>
        <w:spacing w:after="0"/>
        <w:ind w:left="0"/>
        <w:jc w:val="both"/>
      </w:pPr>
      <w:r>
        <w:rPr>
          <w:rFonts w:ascii="Times New Roman"/>
          <w:b w:val="false"/>
          <w:i w:val="false"/>
          <w:color w:val="000000"/>
          <w:sz w:val="28"/>
        </w:rPr>
        <w:t>
      9. Осы ереже Басқарманың құрылтай құжаты болып табылады.</w:t>
      </w:r>
    </w:p>
    <w:bookmarkEnd w:id="16"/>
    <w:bookmarkStart w:name="z24" w:id="17"/>
    <w:p>
      <w:pPr>
        <w:spacing w:after="0"/>
        <w:ind w:left="0"/>
        <w:jc w:val="both"/>
      </w:pPr>
      <w:r>
        <w:rPr>
          <w:rFonts w:ascii="Times New Roman"/>
          <w:b w:val="false"/>
          <w:i w:val="false"/>
          <w:color w:val="000000"/>
          <w:sz w:val="28"/>
        </w:rPr>
        <w:t>
      10. Басқарманың қызметiн қаржыландыру Қазақстан Республикасының заңнамасына сәйкес жергiлiктi бюджеттен жүзеге асырылады.</w:t>
      </w:r>
    </w:p>
    <w:bookmarkEnd w:id="17"/>
    <w:bookmarkStart w:name="z25" w:id="18"/>
    <w:p>
      <w:pPr>
        <w:spacing w:after="0"/>
        <w:ind w:left="0"/>
        <w:jc w:val="both"/>
      </w:pPr>
      <w:r>
        <w:rPr>
          <w:rFonts w:ascii="Times New Roman"/>
          <w:b w:val="false"/>
          <w:i w:val="false"/>
          <w:color w:val="000000"/>
          <w:sz w:val="28"/>
        </w:rPr>
        <w:t>
      11. Басқармаға кәсіпкерлік субъектілерімен өкілеттіктері болып табылатын міндеттерді Басқарманың орындау тұрғысынан шарттық қарым-қатынас жасауға тыйым салынады.</w:t>
      </w:r>
    </w:p>
    <w:bookmarkEnd w:id="18"/>
    <w:bookmarkStart w:name="z26" w:id="19"/>
    <w:p>
      <w:pPr>
        <w:spacing w:after="0"/>
        <w:ind w:left="0"/>
        <w:jc w:val="both"/>
      </w:pPr>
      <w:r>
        <w:rPr>
          <w:rFonts w:ascii="Times New Roman"/>
          <w:b w:val="false"/>
          <w:i w:val="false"/>
          <w:color w:val="000000"/>
          <w:sz w:val="28"/>
        </w:rPr>
        <w:t>
      Егер Басқармаға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19"/>
    <w:bookmarkStart w:name="z27" w:id="20"/>
    <w:p>
      <w:pPr>
        <w:spacing w:after="0"/>
        <w:ind w:left="0"/>
        <w:jc w:val="left"/>
      </w:pPr>
      <w:r>
        <w:rPr>
          <w:rFonts w:ascii="Times New Roman"/>
          <w:b/>
          <w:i w:val="false"/>
          <w:color w:val="000000"/>
        </w:rPr>
        <w:t xml:space="preserve"> 2. Басқарманың мақсаттары мен өкілеттіктері</w:t>
      </w:r>
    </w:p>
    <w:bookmarkEnd w:id="20"/>
    <w:bookmarkStart w:name="z28" w:id="21"/>
    <w:p>
      <w:pPr>
        <w:spacing w:after="0"/>
        <w:ind w:left="0"/>
        <w:jc w:val="both"/>
      </w:pPr>
      <w:r>
        <w:rPr>
          <w:rFonts w:ascii="Times New Roman"/>
          <w:b w:val="false"/>
          <w:i w:val="false"/>
          <w:color w:val="000000"/>
          <w:sz w:val="28"/>
        </w:rPr>
        <w:t>
      12. Міндеттері:</w:t>
      </w:r>
    </w:p>
    <w:bookmarkEnd w:id="21"/>
    <w:bookmarkStart w:name="z29" w:id="22"/>
    <w:p>
      <w:pPr>
        <w:spacing w:after="0"/>
        <w:ind w:left="0"/>
        <w:jc w:val="both"/>
      </w:pPr>
      <w:r>
        <w:rPr>
          <w:rFonts w:ascii="Times New Roman"/>
          <w:b w:val="false"/>
          <w:i w:val="false"/>
          <w:color w:val="000000"/>
          <w:sz w:val="28"/>
        </w:rPr>
        <w:t>
      Атырау облысы аумағында дене шынықтыру, спортты және туризмді дамыту үшін қажетті жағдайлар жасау;</w:t>
      </w:r>
    </w:p>
    <w:bookmarkEnd w:id="22"/>
    <w:bookmarkStart w:name="z30" w:id="23"/>
    <w:p>
      <w:pPr>
        <w:spacing w:after="0"/>
        <w:ind w:left="0"/>
        <w:jc w:val="both"/>
      </w:pPr>
      <w:r>
        <w:rPr>
          <w:rFonts w:ascii="Times New Roman"/>
          <w:b w:val="false"/>
          <w:i w:val="false"/>
          <w:color w:val="000000"/>
          <w:sz w:val="28"/>
        </w:rPr>
        <w:t>
      Әртүрлі спорт түрлерін дамыту;</w:t>
      </w:r>
    </w:p>
    <w:bookmarkEnd w:id="23"/>
    <w:bookmarkStart w:name="z31" w:id="24"/>
    <w:p>
      <w:pPr>
        <w:spacing w:after="0"/>
        <w:ind w:left="0"/>
        <w:jc w:val="both"/>
      </w:pPr>
      <w:r>
        <w:rPr>
          <w:rFonts w:ascii="Times New Roman"/>
          <w:b w:val="false"/>
          <w:i w:val="false"/>
          <w:color w:val="000000"/>
          <w:sz w:val="28"/>
        </w:rPr>
        <w:t>
      Атырау облысы аумағында дене шынықтыру, спорт және туризм саласындағы қызметкерлердің әлеуметтік мәртебесін арттыруды қамтамасыз ету;</w:t>
      </w:r>
    </w:p>
    <w:bookmarkEnd w:id="24"/>
    <w:bookmarkStart w:name="z32" w:id="25"/>
    <w:p>
      <w:pPr>
        <w:spacing w:after="0"/>
        <w:ind w:left="0"/>
        <w:jc w:val="both"/>
      </w:pPr>
      <w:r>
        <w:rPr>
          <w:rFonts w:ascii="Times New Roman"/>
          <w:b w:val="false"/>
          <w:i w:val="false"/>
          <w:color w:val="000000"/>
          <w:sz w:val="28"/>
        </w:rPr>
        <w:t>
      азаматтыққа және патриотизмге, өз Отаны - Қазақстан Республикасына сүйіспеншілікке, мемлекеттік рәміздер мен мемлекеттік тілді құрметтеуге, халық дәстүрлерін қастерлеуге, Конституцияға қайшы және қоғамға жат кез келген көріністерге төзбеуге тәрбиелеу;</w:t>
      </w:r>
    </w:p>
    <w:bookmarkEnd w:id="25"/>
    <w:bookmarkStart w:name="z33" w:id="26"/>
    <w:p>
      <w:pPr>
        <w:spacing w:after="0"/>
        <w:ind w:left="0"/>
        <w:jc w:val="both"/>
      </w:pPr>
      <w:r>
        <w:rPr>
          <w:rFonts w:ascii="Times New Roman"/>
          <w:b w:val="false"/>
          <w:i w:val="false"/>
          <w:color w:val="000000"/>
          <w:sz w:val="28"/>
        </w:rPr>
        <w:t>
      белсенді азаматтық ұстанымы бар жеке адамды тәрбиелеу, республиканың қоғамдық-саяси, экономикалық және мәдени өміріне қатысу қажеттілігін, жеке адамның өз құқықтары мен міндеттеріне саналы көзқарасын қалыптастыру;</w:t>
      </w:r>
    </w:p>
    <w:bookmarkEnd w:id="26"/>
    <w:bookmarkStart w:name="z34" w:id="27"/>
    <w:p>
      <w:pPr>
        <w:spacing w:after="0"/>
        <w:ind w:left="0"/>
        <w:jc w:val="both"/>
      </w:pPr>
      <w:r>
        <w:rPr>
          <w:rFonts w:ascii="Times New Roman"/>
          <w:b w:val="false"/>
          <w:i w:val="false"/>
          <w:color w:val="000000"/>
          <w:sz w:val="28"/>
        </w:rPr>
        <w:t>
      отандық және әлемдік спорт жетістіктеріне баулу;</w:t>
      </w:r>
    </w:p>
    <w:bookmarkEnd w:id="27"/>
    <w:bookmarkStart w:name="z35" w:id="28"/>
    <w:p>
      <w:pPr>
        <w:spacing w:after="0"/>
        <w:ind w:left="0"/>
        <w:jc w:val="both"/>
      </w:pPr>
      <w:r>
        <w:rPr>
          <w:rFonts w:ascii="Times New Roman"/>
          <w:b w:val="false"/>
          <w:i w:val="false"/>
          <w:color w:val="000000"/>
          <w:sz w:val="28"/>
        </w:rPr>
        <w:t>
      кәсіби біліктілікті қамтамасыз ету.</w:t>
      </w:r>
    </w:p>
    <w:bookmarkEnd w:id="28"/>
    <w:bookmarkStart w:name="z36" w:id="29"/>
    <w:p>
      <w:pPr>
        <w:spacing w:after="0"/>
        <w:ind w:left="0"/>
        <w:jc w:val="both"/>
      </w:pPr>
      <w:r>
        <w:rPr>
          <w:rFonts w:ascii="Times New Roman"/>
          <w:b w:val="false"/>
          <w:i w:val="false"/>
          <w:color w:val="000000"/>
          <w:sz w:val="28"/>
        </w:rPr>
        <w:t>
      13. Өкілеттіктері:</w:t>
      </w:r>
    </w:p>
    <w:bookmarkEnd w:id="29"/>
    <w:bookmarkStart w:name="z37" w:id="30"/>
    <w:p>
      <w:pPr>
        <w:spacing w:after="0"/>
        <w:ind w:left="0"/>
        <w:jc w:val="both"/>
      </w:pPr>
      <w:r>
        <w:rPr>
          <w:rFonts w:ascii="Times New Roman"/>
          <w:b w:val="false"/>
          <w:i w:val="false"/>
          <w:color w:val="000000"/>
          <w:sz w:val="28"/>
        </w:rPr>
        <w:t>
      1) құқықтары:</w:t>
      </w:r>
    </w:p>
    <w:bookmarkEnd w:id="30"/>
    <w:bookmarkStart w:name="z38" w:id="31"/>
    <w:p>
      <w:pPr>
        <w:spacing w:after="0"/>
        <w:ind w:left="0"/>
        <w:jc w:val="both"/>
      </w:pPr>
      <w:r>
        <w:rPr>
          <w:rFonts w:ascii="Times New Roman"/>
          <w:b w:val="false"/>
          <w:i w:val="false"/>
          <w:color w:val="000000"/>
          <w:sz w:val="28"/>
        </w:rPr>
        <w:t>
      Өз құзыреті шегінде орындалуы міндетті құқықтық актілерді қабылдау;</w:t>
      </w:r>
    </w:p>
    <w:bookmarkEnd w:id="31"/>
    <w:bookmarkStart w:name="z39" w:id="32"/>
    <w:p>
      <w:pPr>
        <w:spacing w:after="0"/>
        <w:ind w:left="0"/>
        <w:jc w:val="both"/>
      </w:pPr>
      <w:r>
        <w:rPr>
          <w:rFonts w:ascii="Times New Roman"/>
          <w:b w:val="false"/>
          <w:i w:val="false"/>
          <w:color w:val="000000"/>
          <w:sz w:val="28"/>
        </w:rPr>
        <w:t>
      тиісті ұйымдардан, мемлекеттік органдардан, кәсіпорындардан және басқалардан ақпаратты, құжаттарды сұрату және алу;</w:t>
      </w:r>
    </w:p>
    <w:bookmarkEnd w:id="32"/>
    <w:bookmarkStart w:name="z40" w:id="33"/>
    <w:p>
      <w:pPr>
        <w:spacing w:after="0"/>
        <w:ind w:left="0"/>
        <w:jc w:val="both"/>
      </w:pPr>
      <w:r>
        <w:rPr>
          <w:rFonts w:ascii="Times New Roman"/>
          <w:b w:val="false"/>
          <w:i w:val="false"/>
          <w:color w:val="000000"/>
          <w:sz w:val="28"/>
        </w:rPr>
        <w:t xml:space="preserve">
      қолданыстағы заңнамалық актілерде және осы </w:t>
      </w:r>
      <w:r>
        <w:rPr>
          <w:rFonts w:ascii="Times New Roman"/>
          <w:b w:val="false"/>
          <w:i w:val="false"/>
          <w:color w:val="000000"/>
          <w:sz w:val="28"/>
        </w:rPr>
        <w:t>Ереженің</w:t>
      </w:r>
      <w:r>
        <w:rPr>
          <w:rFonts w:ascii="Times New Roman"/>
          <w:b w:val="false"/>
          <w:i w:val="false"/>
          <w:color w:val="000000"/>
          <w:sz w:val="28"/>
        </w:rPr>
        <w:t xml:space="preserve"> функциясында көзделген өзге де құқықтарды жүзеге асыру;</w:t>
      </w:r>
    </w:p>
    <w:bookmarkEnd w:id="33"/>
    <w:bookmarkStart w:name="z41" w:id="34"/>
    <w:p>
      <w:pPr>
        <w:spacing w:after="0"/>
        <w:ind w:left="0"/>
        <w:jc w:val="both"/>
      </w:pPr>
      <w:r>
        <w:rPr>
          <w:rFonts w:ascii="Times New Roman"/>
          <w:b w:val="false"/>
          <w:i w:val="false"/>
          <w:color w:val="000000"/>
          <w:sz w:val="28"/>
        </w:rPr>
        <w:t>
      2) міндеттері:</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Қазақстан Республикасының Конституциясын</w:t>
      </w:r>
      <w:r>
        <w:rPr>
          <w:rFonts w:ascii="Times New Roman"/>
          <w:b w:val="false"/>
          <w:i w:val="false"/>
          <w:color w:val="000000"/>
          <w:sz w:val="28"/>
        </w:rPr>
        <w:t xml:space="preserve"> және заңнамасын сақтау;</w:t>
      </w:r>
    </w:p>
    <w:bookmarkStart w:name="z43" w:id="35"/>
    <w:p>
      <w:pPr>
        <w:spacing w:after="0"/>
        <w:ind w:left="0"/>
        <w:jc w:val="both"/>
      </w:pPr>
      <w:r>
        <w:rPr>
          <w:rFonts w:ascii="Times New Roman"/>
          <w:b w:val="false"/>
          <w:i w:val="false"/>
          <w:color w:val="000000"/>
          <w:sz w:val="28"/>
        </w:rPr>
        <w:t>
      Басқармаға жүктелген функцияларды іске асыруды қамтамасыз ету;</w:t>
      </w:r>
    </w:p>
    <w:bookmarkEnd w:id="35"/>
    <w:bookmarkStart w:name="z44" w:id="36"/>
    <w:p>
      <w:pPr>
        <w:spacing w:after="0"/>
        <w:ind w:left="0"/>
        <w:jc w:val="both"/>
      </w:pPr>
      <w:r>
        <w:rPr>
          <w:rFonts w:ascii="Times New Roman"/>
          <w:b w:val="false"/>
          <w:i w:val="false"/>
          <w:color w:val="000000"/>
          <w:sz w:val="28"/>
        </w:rPr>
        <w:t>
      Басқармаға келіп түскен шағымдар мен өтініштерді қарау;</w:t>
      </w:r>
    </w:p>
    <w:bookmarkEnd w:id="36"/>
    <w:bookmarkStart w:name="z45" w:id="37"/>
    <w:p>
      <w:pPr>
        <w:spacing w:after="0"/>
        <w:ind w:left="0"/>
        <w:jc w:val="both"/>
      </w:pPr>
      <w:r>
        <w:rPr>
          <w:rFonts w:ascii="Times New Roman"/>
          <w:b w:val="false"/>
          <w:i w:val="false"/>
          <w:color w:val="000000"/>
          <w:sz w:val="28"/>
        </w:rPr>
        <w:t>
      Қазақстан Республикасының заңнамасында көзделген өзге де міндеттер.</w:t>
      </w:r>
    </w:p>
    <w:bookmarkEnd w:id="37"/>
    <w:bookmarkStart w:name="z46" w:id="38"/>
    <w:p>
      <w:pPr>
        <w:spacing w:after="0"/>
        <w:ind w:left="0"/>
        <w:jc w:val="both"/>
      </w:pPr>
      <w:r>
        <w:rPr>
          <w:rFonts w:ascii="Times New Roman"/>
          <w:b w:val="false"/>
          <w:i w:val="false"/>
          <w:color w:val="000000"/>
          <w:sz w:val="28"/>
        </w:rPr>
        <w:t>
      14. Функциялары:</w:t>
      </w:r>
    </w:p>
    <w:bookmarkEnd w:id="38"/>
    <w:bookmarkStart w:name="z47" w:id="39"/>
    <w:p>
      <w:pPr>
        <w:spacing w:after="0"/>
        <w:ind w:left="0"/>
        <w:jc w:val="both"/>
      </w:pPr>
      <w:r>
        <w:rPr>
          <w:rFonts w:ascii="Times New Roman"/>
          <w:b w:val="false"/>
          <w:i w:val="false"/>
          <w:color w:val="000000"/>
          <w:sz w:val="28"/>
        </w:rPr>
        <w:t>
      1) жеке адамдардың тұрғылықты жері бойынша және олардың көпшілік демалатын орындарда спортпен шұғылдануы үшін инфрақұрылым құру туралы ұсыныстар енгізеді;</w:t>
      </w:r>
    </w:p>
    <w:bookmarkEnd w:id="39"/>
    <w:bookmarkStart w:name="z48" w:id="40"/>
    <w:p>
      <w:pPr>
        <w:spacing w:after="0"/>
        <w:ind w:left="0"/>
        <w:jc w:val="both"/>
      </w:pPr>
      <w:r>
        <w:rPr>
          <w:rFonts w:ascii="Times New Roman"/>
          <w:b w:val="false"/>
          <w:i w:val="false"/>
          <w:color w:val="000000"/>
          <w:sz w:val="28"/>
        </w:rPr>
        <w:t>
      2) республикалық және (немесе) жергілікті аккредиттелген спорт федерацияларымен бірлесе отырып облыстық спорттық жарыстарды, оның ішінде ардагер спортшылар арасында өткізеді;</w:t>
      </w:r>
    </w:p>
    <w:bookmarkEnd w:id="40"/>
    <w:bookmarkStart w:name="z49" w:id="41"/>
    <w:p>
      <w:pPr>
        <w:spacing w:after="0"/>
        <w:ind w:left="0"/>
        <w:jc w:val="both"/>
      </w:pPr>
      <w:r>
        <w:rPr>
          <w:rFonts w:ascii="Times New Roman"/>
          <w:b w:val="false"/>
          <w:i w:val="false"/>
          <w:color w:val="000000"/>
          <w:sz w:val="28"/>
        </w:rPr>
        <w:t>
      3) спорт түрлері бойынша облыстық құрама командаларды даярлауды және олардың республикалық және халықаралық спорт жарыстарында өнер көрсетулерін қамтамасыз етеді;</w:t>
      </w:r>
    </w:p>
    <w:bookmarkEnd w:id="41"/>
    <w:bookmarkStart w:name="z50" w:id="42"/>
    <w:p>
      <w:pPr>
        <w:spacing w:after="0"/>
        <w:ind w:left="0"/>
        <w:jc w:val="both"/>
      </w:pPr>
      <w:r>
        <w:rPr>
          <w:rFonts w:ascii="Times New Roman"/>
          <w:b w:val="false"/>
          <w:i w:val="false"/>
          <w:color w:val="000000"/>
          <w:sz w:val="28"/>
        </w:rPr>
        <w:t>
      4) облыс аумағында бұқаралық спортты және ұлттық спорт түрлерін дамытуды қамтамасыз етеді;</w:t>
      </w:r>
    </w:p>
    <w:bookmarkEnd w:id="42"/>
    <w:bookmarkStart w:name="z51" w:id="43"/>
    <w:p>
      <w:pPr>
        <w:spacing w:after="0"/>
        <w:ind w:left="0"/>
        <w:jc w:val="both"/>
      </w:pPr>
      <w:r>
        <w:rPr>
          <w:rFonts w:ascii="Times New Roman"/>
          <w:b w:val="false"/>
          <w:i w:val="false"/>
          <w:color w:val="000000"/>
          <w:sz w:val="28"/>
        </w:rPr>
        <w:t>
      5) облыс аумағында дене шынықтыру-спорт ұйымдарының қызметін үйлестіреді;</w:t>
      </w:r>
    </w:p>
    <w:bookmarkEnd w:id="43"/>
    <w:bookmarkStart w:name="z52" w:id="44"/>
    <w:p>
      <w:pPr>
        <w:spacing w:after="0"/>
        <w:ind w:left="0"/>
        <w:jc w:val="both"/>
      </w:pPr>
      <w:r>
        <w:rPr>
          <w:rFonts w:ascii="Times New Roman"/>
          <w:b w:val="false"/>
          <w:i w:val="false"/>
          <w:color w:val="000000"/>
          <w:sz w:val="28"/>
        </w:rPr>
        <w:t>
      6) халыққа арналған спорт секцияларының жұмысын қамтамасыз ету және спорттық іс-шаралар өткізу мақсатында білім беру ұйымдарының спорт ғимараттарын сабақтан тыс және кешкі уақытта пайдалану жөнінде шаралар қабылдайды;</w:t>
      </w:r>
    </w:p>
    <w:bookmarkEnd w:id="44"/>
    <w:bookmarkStart w:name="z53" w:id="45"/>
    <w:p>
      <w:pPr>
        <w:spacing w:after="0"/>
        <w:ind w:left="0"/>
        <w:jc w:val="both"/>
      </w:pPr>
      <w:r>
        <w:rPr>
          <w:rFonts w:ascii="Times New Roman"/>
          <w:b w:val="false"/>
          <w:i w:val="false"/>
          <w:color w:val="000000"/>
          <w:sz w:val="28"/>
        </w:rPr>
        <w:t>
      7) спортшыларға: Қазақстан Республикасының спорт шеберіне кандидат, 1-разрядты спортшы спорттық разрядтарын береді;</w:t>
      </w:r>
    </w:p>
    <w:bookmarkEnd w:id="45"/>
    <w:bookmarkStart w:name="z54" w:id="46"/>
    <w:p>
      <w:pPr>
        <w:spacing w:after="0"/>
        <w:ind w:left="0"/>
        <w:jc w:val="both"/>
      </w:pPr>
      <w:r>
        <w:rPr>
          <w:rFonts w:ascii="Times New Roman"/>
          <w:b w:val="false"/>
          <w:i w:val="false"/>
          <w:color w:val="000000"/>
          <w:sz w:val="28"/>
        </w:rPr>
        <w:t>
      8) мынадай: бiлiктiлiгi жоғары деңгейдегi бірінші санатты жаттықтырушы, бiлiктiлiгi жоғары деңгейдегi бірінші санатты жаттықтырушы-оқытушы, бiлiктiлiгi орта деңгейдегi бірінші санатты жаттықтырушы, бiлiктiлiгi орта деңгейдегi бірінші санатты жаттықтырушы-оқытушы, бiлiктiлiгi жоғары деңгейдегi бірінші санатты әдіскер, бiлiктiлiгi орта деңгейдегi бірінші санатты әдіскер, бiлiктiлiгi жоғары деңгейдегі бірінші санатты нұсқаушы-спортшы, бiрiншi санатты спорт төрешiсi біліктілік санаттарын береді, біліктілік санаттарынан айырады;</w:t>
      </w:r>
    </w:p>
    <w:bookmarkEnd w:id="46"/>
    <w:bookmarkStart w:name="z55" w:id="47"/>
    <w:p>
      <w:pPr>
        <w:spacing w:after="0"/>
        <w:ind w:left="0"/>
        <w:jc w:val="both"/>
      </w:pPr>
      <w:r>
        <w:rPr>
          <w:rFonts w:ascii="Times New Roman"/>
          <w:b w:val="false"/>
          <w:i w:val="false"/>
          <w:color w:val="000000"/>
          <w:sz w:val="28"/>
        </w:rPr>
        <w:t>
      9) аккредиттелген өңірлік және жергілікті спорт федерацияларының ұсыныстары бойынша спорттық-бұқаралық іс-шаралардың бірыңғай өңірлік күнтізбесін бекітеді және оның іске асырылуын қамтамасыз етеді;</w:t>
      </w:r>
    </w:p>
    <w:bookmarkEnd w:id="47"/>
    <w:bookmarkStart w:name="z56" w:id="48"/>
    <w:p>
      <w:pPr>
        <w:spacing w:after="0"/>
        <w:ind w:left="0"/>
        <w:jc w:val="both"/>
      </w:pPr>
      <w:r>
        <w:rPr>
          <w:rFonts w:ascii="Times New Roman"/>
          <w:b w:val="false"/>
          <w:i w:val="false"/>
          <w:color w:val="000000"/>
          <w:sz w:val="28"/>
        </w:rPr>
        <w:t>
      10) облыс аумағында дене шынықтыру мен спортты дамыту жөніндегі ақпаратты жинауды, талдауды жүзеге асырады және Қазақстан Республикасының заңнамасында белгіленген нысан бойынша және мерзімдерде дене шынықтыру және спорт саласындағы уәкілетті органға береді;</w:t>
      </w:r>
    </w:p>
    <w:bookmarkEnd w:id="48"/>
    <w:bookmarkStart w:name="z57" w:id="49"/>
    <w:p>
      <w:pPr>
        <w:spacing w:after="0"/>
        <w:ind w:left="0"/>
        <w:jc w:val="both"/>
      </w:pPr>
      <w:r>
        <w:rPr>
          <w:rFonts w:ascii="Times New Roman"/>
          <w:b w:val="false"/>
          <w:i w:val="false"/>
          <w:color w:val="000000"/>
          <w:sz w:val="28"/>
        </w:rPr>
        <w:t>
      11) облыс аумағында спорттық іс-шараларды ұйымдастыруды және өткізуді үйлестіреді;</w:t>
      </w:r>
    </w:p>
    <w:bookmarkEnd w:id="49"/>
    <w:bookmarkStart w:name="z58" w:id="50"/>
    <w:p>
      <w:pPr>
        <w:spacing w:after="0"/>
        <w:ind w:left="0"/>
        <w:jc w:val="both"/>
      </w:pPr>
      <w:r>
        <w:rPr>
          <w:rFonts w:ascii="Times New Roman"/>
          <w:b w:val="false"/>
          <w:i w:val="false"/>
          <w:color w:val="000000"/>
          <w:sz w:val="28"/>
        </w:rPr>
        <w:t>
      12) жергілікті спорт федерацияларын аккредиттеу жөнінде жұмыс жүргізеді;</w:t>
      </w:r>
    </w:p>
    <w:bookmarkEnd w:id="50"/>
    <w:bookmarkStart w:name="z59" w:id="51"/>
    <w:p>
      <w:pPr>
        <w:spacing w:after="0"/>
        <w:ind w:left="0"/>
        <w:jc w:val="both"/>
      </w:pPr>
      <w:r>
        <w:rPr>
          <w:rFonts w:ascii="Times New Roman"/>
          <w:b w:val="false"/>
          <w:i w:val="false"/>
          <w:color w:val="000000"/>
          <w:sz w:val="28"/>
        </w:rPr>
        <w:t>
      13) аккредиттелген өңірлік және жергілікті спорт федерацияларының ұсыныстары бойынша спорт түрлері бойынша облыстық құрама командаларының тізімдерін қалыптастырады және бекітеді;</w:t>
      </w:r>
    </w:p>
    <w:bookmarkEnd w:id="51"/>
    <w:bookmarkStart w:name="z60" w:id="52"/>
    <w:p>
      <w:pPr>
        <w:spacing w:after="0"/>
        <w:ind w:left="0"/>
        <w:jc w:val="both"/>
      </w:pPr>
      <w:r>
        <w:rPr>
          <w:rFonts w:ascii="Times New Roman"/>
          <w:b w:val="false"/>
          <w:i w:val="false"/>
          <w:color w:val="000000"/>
          <w:sz w:val="28"/>
        </w:rPr>
        <w:t>
      14) олимпиадалық резервтің облыстық мамандандырылған мектеп-интернат-колледждері мен спорттағы дарынды балаларға арналған облыстық мектеп-интернаттары үшін спорт түрлері бойынша білім берудің үлгілік оқу бағдарламаларын іске асырады;</w:t>
      </w:r>
    </w:p>
    <w:bookmarkEnd w:id="52"/>
    <w:bookmarkStart w:name="z61" w:id="53"/>
    <w:p>
      <w:pPr>
        <w:spacing w:after="0"/>
        <w:ind w:left="0"/>
        <w:jc w:val="both"/>
      </w:pPr>
      <w:r>
        <w:rPr>
          <w:rFonts w:ascii="Times New Roman"/>
          <w:b w:val="false"/>
          <w:i w:val="false"/>
          <w:color w:val="000000"/>
          <w:sz w:val="28"/>
        </w:rPr>
        <w:t>
      15) олимпиадалық резервтің облыстық мамандандырылған мектеп-интернат-колледждері мен спорттағы дарынды балаларға арналған облыстық мектеп-интернаттарының үлгілік оқу жоспарларын келіседі;</w:t>
      </w:r>
    </w:p>
    <w:bookmarkEnd w:id="53"/>
    <w:bookmarkStart w:name="z62" w:id="54"/>
    <w:p>
      <w:pPr>
        <w:spacing w:after="0"/>
        <w:ind w:left="0"/>
        <w:jc w:val="both"/>
      </w:pPr>
      <w:r>
        <w:rPr>
          <w:rFonts w:ascii="Times New Roman"/>
          <w:b w:val="false"/>
          <w:i w:val="false"/>
          <w:color w:val="000000"/>
          <w:sz w:val="28"/>
        </w:rPr>
        <w:t>
      16) Олимпиада, Паралимпиада және Сурдлимпиада ойындарының чемпиондары мен жүлдегерлерін тұрғын үймен қамтамасыз ету жөнінде ұсыныстар енгізеді;</w:t>
      </w:r>
    </w:p>
    <w:bookmarkEnd w:id="54"/>
    <w:bookmarkStart w:name="z63" w:id="55"/>
    <w:p>
      <w:pPr>
        <w:spacing w:after="0"/>
        <w:ind w:left="0"/>
        <w:jc w:val="both"/>
      </w:pPr>
      <w:r>
        <w:rPr>
          <w:rFonts w:ascii="Times New Roman"/>
          <w:b w:val="false"/>
          <w:i w:val="false"/>
          <w:color w:val="000000"/>
          <w:sz w:val="28"/>
        </w:rPr>
        <w:t>
      17) ресми дене шынықтыру және спорт іс-шараларын медициналық қамтамасыз етуді ұйымдастыру туралы ұсыныс енгізеді;</w:t>
      </w:r>
    </w:p>
    <w:bookmarkEnd w:id="55"/>
    <w:bookmarkStart w:name="z64" w:id="56"/>
    <w:p>
      <w:pPr>
        <w:spacing w:after="0"/>
        <w:ind w:left="0"/>
        <w:jc w:val="both"/>
      </w:pPr>
      <w:r>
        <w:rPr>
          <w:rFonts w:ascii="Times New Roman"/>
          <w:b w:val="false"/>
          <w:i w:val="false"/>
          <w:color w:val="000000"/>
          <w:sz w:val="28"/>
        </w:rPr>
        <w:t>
      18) дене шынықтыру және спорт іс-шараларын өткізу кезінде қоғамдық тәртіпті және қоғамдық қауіпсіздікті қамтамасыз ету туралы ұсыныс енгізеді;</w:t>
      </w:r>
    </w:p>
    <w:bookmarkEnd w:id="56"/>
    <w:bookmarkStart w:name="z65" w:id="57"/>
    <w:p>
      <w:pPr>
        <w:spacing w:after="0"/>
        <w:ind w:left="0"/>
        <w:jc w:val="both"/>
      </w:pPr>
      <w:r>
        <w:rPr>
          <w:rFonts w:ascii="Times New Roman"/>
          <w:b w:val="false"/>
          <w:i w:val="false"/>
          <w:color w:val="000000"/>
          <w:sz w:val="28"/>
        </w:rPr>
        <w:t>
      19) дене шынықтыру-сауықтыру және спорт ғимараттарын пайдалануды үйлестіреді;</w:t>
      </w:r>
    </w:p>
    <w:bookmarkEnd w:id="57"/>
    <w:bookmarkStart w:name="z66" w:id="58"/>
    <w:p>
      <w:pPr>
        <w:spacing w:after="0"/>
        <w:ind w:left="0"/>
        <w:jc w:val="both"/>
      </w:pPr>
      <w:r>
        <w:rPr>
          <w:rFonts w:ascii="Times New Roman"/>
          <w:b w:val="false"/>
          <w:i w:val="false"/>
          <w:color w:val="000000"/>
          <w:sz w:val="28"/>
        </w:rPr>
        <w:t>
      20) спорт мектептеріне, спорт мектептерінің бөлімшелеріне "мамандандырылған" деген мәртебе береді;</w:t>
      </w:r>
    </w:p>
    <w:bookmarkEnd w:id="58"/>
    <w:bookmarkStart w:name="z67" w:id="59"/>
    <w:p>
      <w:pPr>
        <w:spacing w:after="0"/>
        <w:ind w:left="0"/>
        <w:jc w:val="both"/>
      </w:pPr>
      <w:r>
        <w:rPr>
          <w:rFonts w:ascii="Times New Roman"/>
          <w:b w:val="false"/>
          <w:i w:val="false"/>
          <w:color w:val="000000"/>
          <w:sz w:val="28"/>
        </w:rPr>
        <w:t>
      21) халықаралық және республикалық деңгейдегі жарыстарды өткізуге арналған спорт ғимараттарын жобалауға арналған техникалық ерекшелікті және техникалық тапсырманы республикалық аккредиттелген спорт федерацияларымен келіседі;</w:t>
      </w:r>
    </w:p>
    <w:bookmarkEnd w:id="59"/>
    <w:bookmarkStart w:name="z68" w:id="60"/>
    <w:p>
      <w:pPr>
        <w:spacing w:after="0"/>
        <w:ind w:left="0"/>
        <w:jc w:val="both"/>
      </w:pPr>
      <w:r>
        <w:rPr>
          <w:rFonts w:ascii="Times New Roman"/>
          <w:b w:val="false"/>
          <w:i w:val="false"/>
          <w:color w:val="000000"/>
          <w:sz w:val="28"/>
        </w:rPr>
        <w:t>
      22) спорт түрлері бойынша Қазақстан Республикасы құрама командаларының (спорт түрлері бойынша ұлттық құрама командалардың) құрамына кіретін спортшыларға, олардың жаттықтырушыларына, сондай-ақ спорттың ойналатын түрлері бойынша Қазақстан Республикасы құрама командаларының (ұлттық құрама командалардың) құрамдарында қатысатын спортшыларға, олардың жаттықтырушыларына және клубтық командалардың жетекшілеріне ай сайынғы ақшалай жабдықталым төлемдерінің мөлшерін әзірлейді және бекітеді;</w:t>
      </w:r>
    </w:p>
    <w:bookmarkEnd w:id="60"/>
    <w:bookmarkStart w:name="z69" w:id="61"/>
    <w:p>
      <w:pPr>
        <w:spacing w:after="0"/>
        <w:ind w:left="0"/>
        <w:jc w:val="both"/>
      </w:pPr>
      <w:r>
        <w:rPr>
          <w:rFonts w:ascii="Times New Roman"/>
          <w:b w:val="false"/>
          <w:i w:val="false"/>
          <w:color w:val="000000"/>
          <w:sz w:val="28"/>
        </w:rPr>
        <w:t>
      23) спорттың басым түрлерінің өңірлік тізбесін әзірлейді және дене шынықтыру және спорт саласындағы уәкілетті органның келісуімен бекітеді;</w:t>
      </w:r>
    </w:p>
    <w:bookmarkEnd w:id="61"/>
    <w:bookmarkStart w:name="z70" w:id="62"/>
    <w:p>
      <w:pPr>
        <w:spacing w:after="0"/>
        <w:ind w:left="0"/>
        <w:jc w:val="both"/>
      </w:pPr>
      <w:r>
        <w:rPr>
          <w:rFonts w:ascii="Times New Roman"/>
          <w:b w:val="false"/>
          <w:i w:val="false"/>
          <w:color w:val="000000"/>
          <w:sz w:val="28"/>
        </w:rPr>
        <w:t>
      24) бюджет қаражаты көлемі шегінде балалар мен жасөспірімдерге арналған спорт секцияларын қаржыландыруға мемлекеттік спорттық тапсырысты әзірлейді;</w:t>
      </w:r>
    </w:p>
    <w:bookmarkEnd w:id="62"/>
    <w:bookmarkStart w:name="z71" w:id="63"/>
    <w:p>
      <w:pPr>
        <w:spacing w:after="0"/>
        <w:ind w:left="0"/>
        <w:jc w:val="both"/>
      </w:pPr>
      <w:r>
        <w:rPr>
          <w:rFonts w:ascii="Times New Roman"/>
          <w:b w:val="false"/>
          <w:i w:val="false"/>
          <w:color w:val="000000"/>
          <w:sz w:val="28"/>
        </w:rPr>
        <w:t>
      25) мемлекеттік спорттық тапсырыстың көрсетілетін қызметтерін берушілердің меншік нысанына, олардың ведомстволық бағыныстылығына, типтері мен түрлеріне қарамастан, балалар мен жасөспірімдерге арналған спорт секцияларында мемлекеттік спорттық тапсырысты орналастыруды қамтамасыз етеді;</w:t>
      </w:r>
    </w:p>
    <w:bookmarkEnd w:id="63"/>
    <w:bookmarkStart w:name="z72" w:id="64"/>
    <w:p>
      <w:pPr>
        <w:spacing w:after="0"/>
        <w:ind w:left="0"/>
        <w:jc w:val="both"/>
      </w:pPr>
      <w:r>
        <w:rPr>
          <w:rFonts w:ascii="Times New Roman"/>
          <w:b w:val="false"/>
          <w:i w:val="false"/>
          <w:color w:val="000000"/>
          <w:sz w:val="28"/>
        </w:rPr>
        <w:t>
      26) электрондық және жалпыға қолжетімді форматтарда мемлекеттік спорттық тапсырысты орналастырудың, оның сапасын бақылаудың және нысаналы игерілуінің барлық кезеңдері мен рәсімдерінің орындалуын қамтамасыз етеді;</w:t>
      </w:r>
    </w:p>
    <w:bookmarkEnd w:id="64"/>
    <w:bookmarkStart w:name="z73" w:id="65"/>
    <w:p>
      <w:pPr>
        <w:spacing w:after="0"/>
        <w:ind w:left="0"/>
        <w:jc w:val="both"/>
      </w:pPr>
      <w:r>
        <w:rPr>
          <w:rFonts w:ascii="Times New Roman"/>
          <w:b w:val="false"/>
          <w:i w:val="false"/>
          <w:color w:val="000000"/>
          <w:sz w:val="28"/>
        </w:rPr>
        <w:t xml:space="preserve">
      27) Қазақстан Республикасының "Рұқсаттар мен хабарламалар туралы" </w:t>
      </w:r>
      <w:r>
        <w:rPr>
          <w:rFonts w:ascii="Times New Roman"/>
          <w:b w:val="false"/>
          <w:i w:val="false"/>
          <w:color w:val="000000"/>
          <w:sz w:val="28"/>
        </w:rPr>
        <w:t xml:space="preserve">Заңының </w:t>
      </w:r>
      <w:r>
        <w:rPr>
          <w:rFonts w:ascii="Times New Roman"/>
          <w:b w:val="false"/>
          <w:i w:val="false"/>
          <w:color w:val="000000"/>
          <w:sz w:val="28"/>
        </w:rPr>
        <w:t xml:space="preserve"> талаптарына сәйкес туроператорлық қызметті лицензиялауды жүзеге асырады;</w:t>
      </w:r>
    </w:p>
    <w:bookmarkEnd w:id="65"/>
    <w:bookmarkStart w:name="z74" w:id="66"/>
    <w:p>
      <w:pPr>
        <w:spacing w:after="0"/>
        <w:ind w:left="0"/>
        <w:jc w:val="both"/>
      </w:pPr>
      <w:r>
        <w:rPr>
          <w:rFonts w:ascii="Times New Roman"/>
          <w:b w:val="false"/>
          <w:i w:val="false"/>
          <w:color w:val="000000"/>
          <w:sz w:val="28"/>
        </w:rPr>
        <w:t>
      28) гидті кәсіптік даярлауды ұйымдастырады;</w:t>
      </w:r>
    </w:p>
    <w:bookmarkEnd w:id="66"/>
    <w:bookmarkStart w:name="z75" w:id="67"/>
    <w:p>
      <w:pPr>
        <w:spacing w:after="0"/>
        <w:ind w:left="0"/>
        <w:jc w:val="both"/>
      </w:pPr>
      <w:r>
        <w:rPr>
          <w:rFonts w:ascii="Times New Roman"/>
          <w:b w:val="false"/>
          <w:i w:val="false"/>
          <w:color w:val="000000"/>
          <w:sz w:val="28"/>
        </w:rPr>
        <w:t>
      29) туристік саланы дамыту жөніндегі іс-шаралар жоспарын уәкілетті органмен келісім бойынша дайындап бекіту үшін облыстық әкімдікке ұсынады;</w:t>
      </w:r>
    </w:p>
    <w:bookmarkEnd w:id="67"/>
    <w:bookmarkStart w:name="z76" w:id="68"/>
    <w:p>
      <w:pPr>
        <w:spacing w:after="0"/>
        <w:ind w:left="0"/>
        <w:jc w:val="both"/>
      </w:pPr>
      <w:r>
        <w:rPr>
          <w:rFonts w:ascii="Times New Roman"/>
          <w:b w:val="false"/>
          <w:i w:val="false"/>
          <w:color w:val="000000"/>
          <w:sz w:val="28"/>
        </w:rPr>
        <w:t>
      30) туристік маршруттар мен соқпақтардың мемлекеттік тізілімін жүргізеді;</w:t>
      </w:r>
    </w:p>
    <w:bookmarkEnd w:id="68"/>
    <w:bookmarkStart w:name="z77" w:id="69"/>
    <w:p>
      <w:pPr>
        <w:spacing w:after="0"/>
        <w:ind w:left="0"/>
        <w:jc w:val="both"/>
      </w:pPr>
      <w:r>
        <w:rPr>
          <w:rFonts w:ascii="Times New Roman"/>
          <w:b w:val="false"/>
          <w:i w:val="false"/>
          <w:color w:val="000000"/>
          <w:sz w:val="28"/>
        </w:rPr>
        <w:t>
      31) туристік қызмет субъектілеріне туристік қызметті ұйымдастыруға байланысты мәселелерде әдістемелік және консультациялық көмек көрсетеді;</w:t>
      </w:r>
    </w:p>
    <w:bookmarkEnd w:id="69"/>
    <w:bookmarkStart w:name="z78" w:id="70"/>
    <w:p>
      <w:pPr>
        <w:spacing w:after="0"/>
        <w:ind w:left="0"/>
        <w:jc w:val="both"/>
      </w:pPr>
      <w:r>
        <w:rPr>
          <w:rFonts w:ascii="Times New Roman"/>
          <w:b w:val="false"/>
          <w:i w:val="false"/>
          <w:color w:val="000000"/>
          <w:sz w:val="28"/>
        </w:rPr>
        <w:t>
      32) туристік ақпаратты, оның ішінде туристік әлеует, туризм объектілері мен туристік қызметті жүзеге асыратын тұлғалар туралы ақпаратты береді;</w:t>
      </w:r>
    </w:p>
    <w:bookmarkEnd w:id="70"/>
    <w:bookmarkStart w:name="z79" w:id="71"/>
    <w:p>
      <w:pPr>
        <w:spacing w:after="0"/>
        <w:ind w:left="0"/>
        <w:jc w:val="both"/>
      </w:pPr>
      <w:r>
        <w:rPr>
          <w:rFonts w:ascii="Times New Roman"/>
          <w:b w:val="false"/>
          <w:i w:val="false"/>
          <w:color w:val="000000"/>
          <w:sz w:val="28"/>
        </w:rPr>
        <w:t>
      33) тиісті әкімшілік-аумақтық бірліктің аумағында туризм инфрақұрылымын құрады, туристің қажеттіліктерін қанағаттандыра алатын объектілерді салу мен дамыту бойынша шаралар қабылдайды;</w:t>
      </w:r>
    </w:p>
    <w:bookmarkEnd w:id="71"/>
    <w:bookmarkStart w:name="z80" w:id="72"/>
    <w:p>
      <w:pPr>
        <w:spacing w:after="0"/>
        <w:ind w:left="0"/>
        <w:jc w:val="both"/>
      </w:pPr>
      <w:r>
        <w:rPr>
          <w:rFonts w:ascii="Times New Roman"/>
          <w:b w:val="false"/>
          <w:i w:val="false"/>
          <w:color w:val="000000"/>
          <w:sz w:val="28"/>
        </w:rPr>
        <w:t>
      34) туризмді дамытуда туристік қызмет субъектілері үшін жағдайлар жасайды;</w:t>
      </w:r>
    </w:p>
    <w:bookmarkEnd w:id="72"/>
    <w:bookmarkStart w:name="z81" w:id="73"/>
    <w:p>
      <w:pPr>
        <w:spacing w:after="0"/>
        <w:ind w:left="0"/>
        <w:jc w:val="both"/>
      </w:pPr>
      <w:r>
        <w:rPr>
          <w:rFonts w:ascii="Times New Roman"/>
          <w:b w:val="false"/>
          <w:i w:val="false"/>
          <w:color w:val="000000"/>
          <w:sz w:val="28"/>
        </w:rPr>
        <w:t>
      35) туристік қызмет объектілерін салу, қайта құру кезінде кәсіпкерлік субъектілері шығындарының бір бөлігін өтейді;</w:t>
      </w:r>
    </w:p>
    <w:bookmarkEnd w:id="73"/>
    <w:bookmarkStart w:name="z82" w:id="74"/>
    <w:p>
      <w:pPr>
        <w:spacing w:after="0"/>
        <w:ind w:left="0"/>
        <w:jc w:val="both"/>
      </w:pPr>
      <w:r>
        <w:rPr>
          <w:rFonts w:ascii="Times New Roman"/>
          <w:b w:val="false"/>
          <w:i w:val="false"/>
          <w:color w:val="000000"/>
          <w:sz w:val="28"/>
        </w:rPr>
        <w:t>
      36) уәкілетті органмен келісу бойынша күтіп-ұсталуы кезіндегі шығындардың бір бөлігі өтелетін санитариялық-гигиеналық тораптардың тізбелерін бекіту үшін облыстық әкімдікке ұсынады;</w:t>
      </w:r>
    </w:p>
    <w:bookmarkEnd w:id="74"/>
    <w:bookmarkStart w:name="z83" w:id="75"/>
    <w:p>
      <w:pPr>
        <w:spacing w:after="0"/>
        <w:ind w:left="0"/>
        <w:jc w:val="both"/>
      </w:pPr>
      <w:r>
        <w:rPr>
          <w:rFonts w:ascii="Times New Roman"/>
          <w:b w:val="false"/>
          <w:i w:val="false"/>
          <w:color w:val="000000"/>
          <w:sz w:val="28"/>
        </w:rPr>
        <w:t>
      37) кәсіпкерлік субъектілерінің жол бойындағы сервис объектілерін салу бойынша шығындарының бір бөлігін өтейді;</w:t>
      </w:r>
    </w:p>
    <w:bookmarkEnd w:id="75"/>
    <w:bookmarkStart w:name="z84" w:id="76"/>
    <w:p>
      <w:pPr>
        <w:spacing w:after="0"/>
        <w:ind w:left="0"/>
        <w:jc w:val="both"/>
      </w:pPr>
      <w:r>
        <w:rPr>
          <w:rFonts w:ascii="Times New Roman"/>
          <w:b w:val="false"/>
          <w:i w:val="false"/>
          <w:color w:val="000000"/>
          <w:sz w:val="28"/>
        </w:rPr>
        <w:t>
      38) кәсіпкерлік субъектілерінің санитариялық-гигиеналық тораптарды күтіп-ұстауға арналған шығындарының бір бөлігін субсидиялайды;</w:t>
      </w:r>
    </w:p>
    <w:bookmarkEnd w:id="76"/>
    <w:bookmarkStart w:name="z85" w:id="77"/>
    <w:p>
      <w:pPr>
        <w:spacing w:after="0"/>
        <w:ind w:left="0"/>
        <w:jc w:val="both"/>
      </w:pPr>
      <w:r>
        <w:rPr>
          <w:rFonts w:ascii="Times New Roman"/>
          <w:b w:val="false"/>
          <w:i w:val="false"/>
          <w:color w:val="000000"/>
          <w:sz w:val="28"/>
        </w:rPr>
        <w:t>
      39) туристік қызметті жүзеге асыратын кәсіпкерлік субъектілеріне сыйымдылығы жүргiзушiнiң орнын қоспағанда, сегiзден астам отыратын орны бар автомобиль көлік құралдарын сатып алу бойынша шығындардың бір бөлігін өтейді;</w:t>
      </w:r>
    </w:p>
    <w:bookmarkEnd w:id="77"/>
    <w:bookmarkStart w:name="z86" w:id="78"/>
    <w:p>
      <w:pPr>
        <w:spacing w:after="0"/>
        <w:ind w:left="0"/>
        <w:jc w:val="both"/>
      </w:pPr>
      <w:r>
        <w:rPr>
          <w:rFonts w:ascii="Times New Roman"/>
          <w:b w:val="false"/>
          <w:i w:val="false"/>
          <w:color w:val="000000"/>
          <w:sz w:val="28"/>
        </w:rPr>
        <w:t>
      40) жергілікті мемлекеттік басқару мүдделерінде Қазақстан Республикасының заңнамасымен жергілікті атқарушы органдарға жүктелетін өзге де өкілеттіктерді жүзеге асырады.</w:t>
      </w:r>
    </w:p>
    <w:bookmarkEnd w:id="78"/>
    <w:bookmarkStart w:name="z87" w:id="79"/>
    <w:p>
      <w:pPr>
        <w:spacing w:after="0"/>
        <w:ind w:left="0"/>
        <w:jc w:val="left"/>
      </w:pPr>
      <w:r>
        <w:rPr>
          <w:rFonts w:ascii="Times New Roman"/>
          <w:b/>
          <w:i w:val="false"/>
          <w:color w:val="000000"/>
        </w:rPr>
        <w:t xml:space="preserve"> 3. Басқарма басшысының мәртебесі, өкілеттіктері</w:t>
      </w:r>
    </w:p>
    <w:bookmarkEnd w:id="79"/>
    <w:bookmarkStart w:name="z88" w:id="80"/>
    <w:p>
      <w:pPr>
        <w:spacing w:after="0"/>
        <w:ind w:left="0"/>
        <w:jc w:val="both"/>
      </w:pPr>
      <w:r>
        <w:rPr>
          <w:rFonts w:ascii="Times New Roman"/>
          <w:b w:val="false"/>
          <w:i w:val="false"/>
          <w:color w:val="000000"/>
          <w:sz w:val="28"/>
        </w:rPr>
        <w:t>
      15. Басқармаға басшылықты Басқармаға жүктелген міндеттердің орындалуына және оның өз өкілеттіктерін жүзеге асыруға дербес жауапты болатын басшы жүзеге асырады.</w:t>
      </w:r>
    </w:p>
    <w:bookmarkEnd w:id="80"/>
    <w:bookmarkStart w:name="z89" w:id="81"/>
    <w:p>
      <w:pPr>
        <w:spacing w:after="0"/>
        <w:ind w:left="0"/>
        <w:jc w:val="both"/>
      </w:pPr>
      <w:r>
        <w:rPr>
          <w:rFonts w:ascii="Times New Roman"/>
          <w:b w:val="false"/>
          <w:i w:val="false"/>
          <w:color w:val="000000"/>
          <w:sz w:val="28"/>
        </w:rPr>
        <w:t>
      16. Басқарма басшысы Қазақстан Республикасының заңнамасына сәйкес қызметке тағайындалады және қызметтен босатылады.</w:t>
      </w:r>
    </w:p>
    <w:bookmarkEnd w:id="81"/>
    <w:bookmarkStart w:name="z90" w:id="82"/>
    <w:p>
      <w:pPr>
        <w:spacing w:after="0"/>
        <w:ind w:left="0"/>
        <w:jc w:val="both"/>
      </w:pPr>
      <w:r>
        <w:rPr>
          <w:rFonts w:ascii="Times New Roman"/>
          <w:b w:val="false"/>
          <w:i w:val="false"/>
          <w:color w:val="000000"/>
          <w:sz w:val="28"/>
        </w:rPr>
        <w:t>
      17. Басқарма басшысының өкілеттігі:</w:t>
      </w:r>
    </w:p>
    <w:bookmarkEnd w:id="82"/>
    <w:bookmarkStart w:name="z91" w:id="83"/>
    <w:p>
      <w:pPr>
        <w:spacing w:after="0"/>
        <w:ind w:left="0"/>
        <w:jc w:val="both"/>
      </w:pPr>
      <w:r>
        <w:rPr>
          <w:rFonts w:ascii="Times New Roman"/>
          <w:b w:val="false"/>
          <w:i w:val="false"/>
          <w:color w:val="000000"/>
          <w:sz w:val="28"/>
        </w:rPr>
        <w:t>
      1) Басқарманың қызметіне басшылық жасайды және оған жүктелген міндеттердің орындалуын қамтамасыз етеді;</w:t>
      </w:r>
    </w:p>
    <w:bookmarkEnd w:id="83"/>
    <w:bookmarkStart w:name="z92" w:id="84"/>
    <w:p>
      <w:pPr>
        <w:spacing w:after="0"/>
        <w:ind w:left="0"/>
        <w:jc w:val="both"/>
      </w:pPr>
      <w:r>
        <w:rPr>
          <w:rFonts w:ascii="Times New Roman"/>
          <w:b w:val="false"/>
          <w:i w:val="false"/>
          <w:color w:val="000000"/>
          <w:sz w:val="28"/>
        </w:rPr>
        <w:t>
      2) мемлекеттік органдарда, соттарда және басқа да ұйымдарда Басқарма мүддесін білдіреді;</w:t>
      </w:r>
    </w:p>
    <w:bookmarkEnd w:id="84"/>
    <w:bookmarkStart w:name="z93" w:id="85"/>
    <w:p>
      <w:pPr>
        <w:spacing w:after="0"/>
        <w:ind w:left="0"/>
        <w:jc w:val="both"/>
      </w:pPr>
      <w:r>
        <w:rPr>
          <w:rFonts w:ascii="Times New Roman"/>
          <w:b w:val="false"/>
          <w:i w:val="false"/>
          <w:color w:val="000000"/>
          <w:sz w:val="28"/>
        </w:rPr>
        <w:t>
      3) өз орынбасарларының және Басқарма қызметкерлерінің міндеттері мен өкілеттіктерін айқындайды;</w:t>
      </w:r>
    </w:p>
    <w:bookmarkEnd w:id="85"/>
    <w:bookmarkStart w:name="z94" w:id="86"/>
    <w:p>
      <w:pPr>
        <w:spacing w:after="0"/>
        <w:ind w:left="0"/>
        <w:jc w:val="both"/>
      </w:pPr>
      <w:r>
        <w:rPr>
          <w:rFonts w:ascii="Times New Roman"/>
          <w:b w:val="false"/>
          <w:i w:val="false"/>
          <w:color w:val="000000"/>
          <w:sz w:val="28"/>
        </w:rPr>
        <w:t>
      4) Қазақстан Республикасының заңнамасына сәйкес Басқарма қызметкерлерін қызметке тағайындайды және қызметтен босатады;</w:t>
      </w:r>
    </w:p>
    <w:bookmarkEnd w:id="86"/>
    <w:bookmarkStart w:name="z95" w:id="87"/>
    <w:p>
      <w:pPr>
        <w:spacing w:after="0"/>
        <w:ind w:left="0"/>
        <w:jc w:val="both"/>
      </w:pPr>
      <w:r>
        <w:rPr>
          <w:rFonts w:ascii="Times New Roman"/>
          <w:b w:val="false"/>
          <w:i w:val="false"/>
          <w:color w:val="000000"/>
          <w:sz w:val="28"/>
        </w:rPr>
        <w:t>
      5) Басқарманың құрылымдық бөлімшелері туралы ережелерді бекітеді;</w:t>
      </w:r>
    </w:p>
    <w:bookmarkEnd w:id="87"/>
    <w:bookmarkStart w:name="z96" w:id="88"/>
    <w:p>
      <w:pPr>
        <w:spacing w:after="0"/>
        <w:ind w:left="0"/>
        <w:jc w:val="both"/>
      </w:pPr>
      <w:r>
        <w:rPr>
          <w:rFonts w:ascii="Times New Roman"/>
          <w:b w:val="false"/>
          <w:i w:val="false"/>
          <w:color w:val="000000"/>
          <w:sz w:val="28"/>
        </w:rPr>
        <w:t>
      6) заңнамада белгіленген тәртіппен Басқарма қызметкерлерін көтермелейді және тәртіптік жаза қолданады;</w:t>
      </w:r>
    </w:p>
    <w:bookmarkEnd w:id="88"/>
    <w:bookmarkStart w:name="z97" w:id="89"/>
    <w:p>
      <w:pPr>
        <w:spacing w:after="0"/>
        <w:ind w:left="0"/>
        <w:jc w:val="both"/>
      </w:pPr>
      <w:r>
        <w:rPr>
          <w:rFonts w:ascii="Times New Roman"/>
          <w:b w:val="false"/>
          <w:i w:val="false"/>
          <w:color w:val="000000"/>
          <w:sz w:val="28"/>
        </w:rPr>
        <w:t>
      7) Басқармада сыбайлас жемқорлыққа қарсы бағытталған қажетті шараларды қабылдайды және сыбайлас жемқорлыққа қарсы шараларды қабылдауға дербес жауапты болады;</w:t>
      </w:r>
    </w:p>
    <w:bookmarkEnd w:id="89"/>
    <w:bookmarkStart w:name="z98" w:id="90"/>
    <w:p>
      <w:pPr>
        <w:spacing w:after="0"/>
        <w:ind w:left="0"/>
        <w:jc w:val="both"/>
      </w:pPr>
      <w:r>
        <w:rPr>
          <w:rFonts w:ascii="Times New Roman"/>
          <w:b w:val="false"/>
          <w:i w:val="false"/>
          <w:color w:val="000000"/>
          <w:sz w:val="28"/>
        </w:rPr>
        <w:t>
      8) өз құзыреті шегінде бұйрықтар шығарады, өз құзыретіне жататын басқа да мәселелер бойынша шешімдер қабылдайды;</w:t>
      </w:r>
    </w:p>
    <w:bookmarkEnd w:id="90"/>
    <w:bookmarkStart w:name="z99" w:id="91"/>
    <w:p>
      <w:pPr>
        <w:spacing w:after="0"/>
        <w:ind w:left="0"/>
        <w:jc w:val="both"/>
      </w:pPr>
      <w:r>
        <w:rPr>
          <w:rFonts w:ascii="Times New Roman"/>
          <w:b w:val="false"/>
          <w:i w:val="false"/>
          <w:color w:val="000000"/>
          <w:sz w:val="28"/>
        </w:rPr>
        <w:t>
      9) заңнамаға сәйкес заңнамамен Басқарма мемлекеттік басқару органы болып табылатын мемлекеттік мекемелер мен кәсіпорындардың басшыларын тағайындайды, сондай-ақ босатады.</w:t>
      </w:r>
    </w:p>
    <w:bookmarkEnd w:id="91"/>
    <w:bookmarkStart w:name="z100" w:id="92"/>
    <w:p>
      <w:pPr>
        <w:spacing w:after="0"/>
        <w:ind w:left="0"/>
        <w:jc w:val="both"/>
      </w:pPr>
      <w:r>
        <w:rPr>
          <w:rFonts w:ascii="Times New Roman"/>
          <w:b w:val="false"/>
          <w:i w:val="false"/>
          <w:color w:val="000000"/>
          <w:sz w:val="28"/>
        </w:rPr>
        <w:t>
      Басқарма басшысы болмаған кезеңде оның өкілеттіктерін орындауды қолданыстағы заңнамаға сәйкес оны алмастыратын адам жүзеге асырады</w:t>
      </w:r>
    </w:p>
    <w:bookmarkEnd w:id="92"/>
    <w:bookmarkStart w:name="z101" w:id="93"/>
    <w:p>
      <w:pPr>
        <w:spacing w:after="0"/>
        <w:ind w:left="0"/>
        <w:jc w:val="left"/>
      </w:pPr>
      <w:r>
        <w:rPr>
          <w:rFonts w:ascii="Times New Roman"/>
          <w:b/>
          <w:i w:val="false"/>
          <w:color w:val="000000"/>
        </w:rPr>
        <w:t xml:space="preserve"> 4. Басқарманың мүлкі</w:t>
      </w:r>
    </w:p>
    <w:bookmarkEnd w:id="93"/>
    <w:bookmarkStart w:name="z102" w:id="94"/>
    <w:p>
      <w:pPr>
        <w:spacing w:after="0"/>
        <w:ind w:left="0"/>
        <w:jc w:val="both"/>
      </w:pPr>
      <w:r>
        <w:rPr>
          <w:rFonts w:ascii="Times New Roman"/>
          <w:b w:val="false"/>
          <w:i w:val="false"/>
          <w:color w:val="000000"/>
          <w:sz w:val="28"/>
        </w:rPr>
        <w:t>
      18. Басқарманың заңнамада көзделген жағдайларда жедел басқару құқығында оқшауланған мүлкі болуы мүмкін.</w:t>
      </w:r>
    </w:p>
    <w:bookmarkEnd w:id="94"/>
    <w:bookmarkStart w:name="z103" w:id="95"/>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95"/>
    <w:bookmarkStart w:name="z104" w:id="96"/>
    <w:p>
      <w:pPr>
        <w:spacing w:after="0"/>
        <w:ind w:left="0"/>
        <w:jc w:val="both"/>
      </w:pPr>
      <w:r>
        <w:rPr>
          <w:rFonts w:ascii="Times New Roman"/>
          <w:b w:val="false"/>
          <w:i w:val="false"/>
          <w:color w:val="000000"/>
          <w:sz w:val="28"/>
        </w:rPr>
        <w:t>
      19. Басқармаға бекітілген мүлік коммуналдық меншікке жатады.</w:t>
      </w:r>
    </w:p>
    <w:bookmarkEnd w:id="96"/>
    <w:bookmarkStart w:name="z105" w:id="97"/>
    <w:p>
      <w:pPr>
        <w:spacing w:after="0"/>
        <w:ind w:left="0"/>
        <w:jc w:val="both"/>
      </w:pPr>
      <w:r>
        <w:rPr>
          <w:rFonts w:ascii="Times New Roman"/>
          <w:b w:val="false"/>
          <w:i w:val="false"/>
          <w:color w:val="000000"/>
          <w:sz w:val="28"/>
        </w:rPr>
        <w:t>
      20.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97"/>
    <w:bookmarkStart w:name="z106" w:id="98"/>
    <w:p>
      <w:pPr>
        <w:spacing w:after="0"/>
        <w:ind w:left="0"/>
        <w:jc w:val="left"/>
      </w:pPr>
      <w:r>
        <w:rPr>
          <w:rFonts w:ascii="Times New Roman"/>
          <w:b/>
          <w:i w:val="false"/>
          <w:color w:val="000000"/>
        </w:rPr>
        <w:t xml:space="preserve"> 5. Басқарманы қайта ұйымдастыру және тарату</w:t>
      </w:r>
    </w:p>
    <w:bookmarkEnd w:id="98"/>
    <w:bookmarkStart w:name="z107" w:id="99"/>
    <w:p>
      <w:pPr>
        <w:spacing w:after="0"/>
        <w:ind w:left="0"/>
        <w:jc w:val="both"/>
      </w:pPr>
      <w:r>
        <w:rPr>
          <w:rFonts w:ascii="Times New Roman"/>
          <w:b w:val="false"/>
          <w:i w:val="false"/>
          <w:color w:val="000000"/>
          <w:sz w:val="28"/>
        </w:rPr>
        <w:t>
      21. Басқарманы қайта ұйымдастыру және тарату Қазақстан Республикасының заңнамасына сәйкес жүзеге асырылады.</w:t>
      </w:r>
    </w:p>
    <w:bookmarkEnd w:id="99"/>
    <w:bookmarkStart w:name="z108" w:id="100"/>
    <w:p>
      <w:pPr>
        <w:spacing w:after="0"/>
        <w:ind w:left="0"/>
        <w:jc w:val="both"/>
      </w:pPr>
      <w:r>
        <w:rPr>
          <w:rFonts w:ascii="Times New Roman"/>
          <w:b w:val="false"/>
          <w:i w:val="false"/>
          <w:color w:val="000000"/>
          <w:sz w:val="28"/>
        </w:rPr>
        <w:t>
      Басқарманың қарамағындағы коммуналдық мемлекеттік мекемелердің тізбесі</w:t>
      </w:r>
    </w:p>
    <w:bookmarkEnd w:id="100"/>
    <w:bookmarkStart w:name="z109" w:id="101"/>
    <w:p>
      <w:pPr>
        <w:spacing w:after="0"/>
        <w:ind w:left="0"/>
        <w:jc w:val="both"/>
      </w:pPr>
      <w:r>
        <w:rPr>
          <w:rFonts w:ascii="Times New Roman"/>
          <w:b w:val="false"/>
          <w:i w:val="false"/>
          <w:color w:val="000000"/>
          <w:sz w:val="28"/>
        </w:rPr>
        <w:t>
      1. "Атырау облысы Дене шынықтыру, спорт және туризм басқармасының "Атырау облысы №1 мамандандырылған балалар-жасөспірімдер спорт мектебі" коммуналдық мемлекеттік мекемесі;</w:t>
      </w:r>
    </w:p>
    <w:bookmarkEnd w:id="101"/>
    <w:bookmarkStart w:name="z110" w:id="102"/>
    <w:p>
      <w:pPr>
        <w:spacing w:after="0"/>
        <w:ind w:left="0"/>
        <w:jc w:val="both"/>
      </w:pPr>
      <w:r>
        <w:rPr>
          <w:rFonts w:ascii="Times New Roman"/>
          <w:b w:val="false"/>
          <w:i w:val="false"/>
          <w:color w:val="000000"/>
          <w:sz w:val="28"/>
        </w:rPr>
        <w:t>
      2. "Атырау облысы Дене шынықтыру, спорт және туризм басқармасының "№1 балалар-жасөспірімдер спорт мектебі" коммуналдық мемлекеттік мекемесі;</w:t>
      </w:r>
    </w:p>
    <w:bookmarkEnd w:id="102"/>
    <w:bookmarkStart w:name="z111" w:id="103"/>
    <w:p>
      <w:pPr>
        <w:spacing w:after="0"/>
        <w:ind w:left="0"/>
        <w:jc w:val="both"/>
      </w:pPr>
      <w:r>
        <w:rPr>
          <w:rFonts w:ascii="Times New Roman"/>
          <w:b w:val="false"/>
          <w:i w:val="false"/>
          <w:color w:val="000000"/>
          <w:sz w:val="28"/>
        </w:rPr>
        <w:t>
      3. "Атырау облысы Дене шынықтыру, спорт және туризм басқармасының "№2 балалар-жасөспірімдер спорт мектебі" коммуналдық мемлекеттік мекемесі;</w:t>
      </w:r>
    </w:p>
    <w:bookmarkEnd w:id="103"/>
    <w:bookmarkStart w:name="z112" w:id="104"/>
    <w:p>
      <w:pPr>
        <w:spacing w:after="0"/>
        <w:ind w:left="0"/>
        <w:jc w:val="both"/>
      </w:pPr>
      <w:r>
        <w:rPr>
          <w:rFonts w:ascii="Times New Roman"/>
          <w:b w:val="false"/>
          <w:i w:val="false"/>
          <w:color w:val="000000"/>
          <w:sz w:val="28"/>
        </w:rPr>
        <w:t>
      4. "Атырау облысы Дене шынықтыру, спорт және туризм басқармасының "№3 балалар-жасөспірімдер спорт мектебі" коммуналдық мемлекеттік мекемесі;</w:t>
      </w:r>
    </w:p>
    <w:bookmarkEnd w:id="104"/>
    <w:bookmarkStart w:name="z113" w:id="105"/>
    <w:p>
      <w:pPr>
        <w:spacing w:after="0"/>
        <w:ind w:left="0"/>
        <w:jc w:val="both"/>
      </w:pPr>
      <w:r>
        <w:rPr>
          <w:rFonts w:ascii="Times New Roman"/>
          <w:b w:val="false"/>
          <w:i w:val="false"/>
          <w:color w:val="000000"/>
          <w:sz w:val="28"/>
        </w:rPr>
        <w:t>
      5. "Атырау облысы Дене шынықтыру, спорт және туризм басқармасының "№4 балалар-жасөспірімдер спорт мектебі" коммуналдық мемлекеттік мекемесі;</w:t>
      </w:r>
    </w:p>
    <w:bookmarkEnd w:id="105"/>
    <w:bookmarkStart w:name="z114" w:id="106"/>
    <w:p>
      <w:pPr>
        <w:spacing w:after="0"/>
        <w:ind w:left="0"/>
        <w:jc w:val="both"/>
      </w:pPr>
      <w:r>
        <w:rPr>
          <w:rFonts w:ascii="Times New Roman"/>
          <w:b w:val="false"/>
          <w:i w:val="false"/>
          <w:color w:val="000000"/>
          <w:sz w:val="28"/>
        </w:rPr>
        <w:t>
      6. "Атырау облысы Дене шынықтыру, спорт және туризм басқармасының "№5 балалар-жасөспірімдер спорт мектебі" коммуналдық мемлекеттік мекемесі;</w:t>
      </w:r>
    </w:p>
    <w:bookmarkEnd w:id="106"/>
    <w:bookmarkStart w:name="z115" w:id="107"/>
    <w:p>
      <w:pPr>
        <w:spacing w:after="0"/>
        <w:ind w:left="0"/>
        <w:jc w:val="both"/>
      </w:pPr>
      <w:r>
        <w:rPr>
          <w:rFonts w:ascii="Times New Roman"/>
          <w:b w:val="false"/>
          <w:i w:val="false"/>
          <w:color w:val="000000"/>
          <w:sz w:val="28"/>
        </w:rPr>
        <w:t>
      7. "Атырау облысы Дене шынықтыру, спорт және туризм басқармасының "№6 балалар-жасөспірімдер спорт мектебі" коммуналдық мемлекеттік мекемесі;</w:t>
      </w:r>
    </w:p>
    <w:bookmarkEnd w:id="107"/>
    <w:bookmarkStart w:name="z116" w:id="108"/>
    <w:p>
      <w:pPr>
        <w:spacing w:after="0"/>
        <w:ind w:left="0"/>
        <w:jc w:val="both"/>
      </w:pPr>
      <w:r>
        <w:rPr>
          <w:rFonts w:ascii="Times New Roman"/>
          <w:b w:val="false"/>
          <w:i w:val="false"/>
          <w:color w:val="000000"/>
          <w:sz w:val="28"/>
        </w:rPr>
        <w:t>
      8. "Атырау облысы Дене шынықтыру, спорт және туризм басқармасының "№1 Жылыой аудандық балалар-жасөспірімдер спорт мектебі" коммуналдық мемлекеттік мекемесі;</w:t>
      </w:r>
    </w:p>
    <w:bookmarkEnd w:id="108"/>
    <w:bookmarkStart w:name="z117" w:id="109"/>
    <w:p>
      <w:pPr>
        <w:spacing w:after="0"/>
        <w:ind w:left="0"/>
        <w:jc w:val="both"/>
      </w:pPr>
      <w:r>
        <w:rPr>
          <w:rFonts w:ascii="Times New Roman"/>
          <w:b w:val="false"/>
          <w:i w:val="false"/>
          <w:color w:val="000000"/>
          <w:sz w:val="28"/>
        </w:rPr>
        <w:t>
      9. "Атырау облысы Дене шынықтыру, спорт және туризм басқармасының "№2 Жылыой аудандық балалар-жасөспірімдер спорт мектебі" коммуналдық мемлекеттік мекемесі;</w:t>
      </w:r>
    </w:p>
    <w:bookmarkEnd w:id="109"/>
    <w:bookmarkStart w:name="z118" w:id="110"/>
    <w:p>
      <w:pPr>
        <w:spacing w:after="0"/>
        <w:ind w:left="0"/>
        <w:jc w:val="both"/>
      </w:pPr>
      <w:r>
        <w:rPr>
          <w:rFonts w:ascii="Times New Roman"/>
          <w:b w:val="false"/>
          <w:i w:val="false"/>
          <w:color w:val="000000"/>
          <w:sz w:val="28"/>
        </w:rPr>
        <w:t>
      10. "Атырау облысы Дене шынықтыру, спорт және туризм басқармасының "№3 Жылыой аудандық балалар-жасөспірімдер спорт мектебі" коммуналдық мемлекеттік мекемесі;</w:t>
      </w:r>
    </w:p>
    <w:bookmarkEnd w:id="110"/>
    <w:bookmarkStart w:name="z119" w:id="111"/>
    <w:p>
      <w:pPr>
        <w:spacing w:after="0"/>
        <w:ind w:left="0"/>
        <w:jc w:val="both"/>
      </w:pPr>
      <w:r>
        <w:rPr>
          <w:rFonts w:ascii="Times New Roman"/>
          <w:b w:val="false"/>
          <w:i w:val="false"/>
          <w:color w:val="000000"/>
          <w:sz w:val="28"/>
        </w:rPr>
        <w:t>
      11. "Атырау облысы Дене шынықтыру, спорт және туризм басқармасының "№4 Жылыой аудандық балалар-жасөспірімдер спорт мектебі" коммуналдық мемлекеттік мекемесі;</w:t>
      </w:r>
    </w:p>
    <w:bookmarkEnd w:id="111"/>
    <w:bookmarkStart w:name="z120" w:id="112"/>
    <w:p>
      <w:pPr>
        <w:spacing w:after="0"/>
        <w:ind w:left="0"/>
        <w:jc w:val="both"/>
      </w:pPr>
      <w:r>
        <w:rPr>
          <w:rFonts w:ascii="Times New Roman"/>
          <w:b w:val="false"/>
          <w:i w:val="false"/>
          <w:color w:val="000000"/>
          <w:sz w:val="28"/>
        </w:rPr>
        <w:t>
      12. "Атырау облысы Дене шынықтыру, спорт және туризм басқармасының "№5 Жылыой аудандық балалар-жасөспірімдер спорт мектебі" коммуналдық мемлекеттік мекемесі;</w:t>
      </w:r>
    </w:p>
    <w:bookmarkEnd w:id="112"/>
    <w:bookmarkStart w:name="z121" w:id="113"/>
    <w:p>
      <w:pPr>
        <w:spacing w:after="0"/>
        <w:ind w:left="0"/>
        <w:jc w:val="both"/>
      </w:pPr>
      <w:r>
        <w:rPr>
          <w:rFonts w:ascii="Times New Roman"/>
          <w:b w:val="false"/>
          <w:i w:val="false"/>
          <w:color w:val="000000"/>
          <w:sz w:val="28"/>
        </w:rPr>
        <w:t>
      13. "Атырау облысы Дене шынықтыру, спорт және туризм басқармасының "Мақат аудандық балалар-жасөспірімдер спорт мектебі" коммуналдық мемлекеттік мекемесі;</w:t>
      </w:r>
    </w:p>
    <w:bookmarkEnd w:id="113"/>
    <w:bookmarkStart w:name="z122" w:id="114"/>
    <w:p>
      <w:pPr>
        <w:spacing w:after="0"/>
        <w:ind w:left="0"/>
        <w:jc w:val="both"/>
      </w:pPr>
      <w:r>
        <w:rPr>
          <w:rFonts w:ascii="Times New Roman"/>
          <w:b w:val="false"/>
          <w:i w:val="false"/>
          <w:color w:val="000000"/>
          <w:sz w:val="28"/>
        </w:rPr>
        <w:t>
      14. "Атырау облысы Дене шынықтыру, спорт және туризм басқармасының "Доссор балалар-жасөспірімдер спорт мектебі" коммуналдық мемлекеттік мекемесі;</w:t>
      </w:r>
    </w:p>
    <w:bookmarkEnd w:id="114"/>
    <w:bookmarkStart w:name="z123" w:id="115"/>
    <w:p>
      <w:pPr>
        <w:spacing w:after="0"/>
        <w:ind w:left="0"/>
        <w:jc w:val="both"/>
      </w:pPr>
      <w:r>
        <w:rPr>
          <w:rFonts w:ascii="Times New Roman"/>
          <w:b w:val="false"/>
          <w:i w:val="false"/>
          <w:color w:val="000000"/>
          <w:sz w:val="28"/>
        </w:rPr>
        <w:t>
      15. "Атырау облысы Дене шынықтыру, спорт және туризм басқармасының "Құрманғазы аудандық балалар-жасөспірімдер спорт мектебі" коммуналдық мемлекеттік мекемесі;</w:t>
      </w:r>
    </w:p>
    <w:bookmarkEnd w:id="115"/>
    <w:bookmarkStart w:name="z124" w:id="116"/>
    <w:p>
      <w:pPr>
        <w:spacing w:after="0"/>
        <w:ind w:left="0"/>
        <w:jc w:val="both"/>
      </w:pPr>
      <w:r>
        <w:rPr>
          <w:rFonts w:ascii="Times New Roman"/>
          <w:b w:val="false"/>
          <w:i w:val="false"/>
          <w:color w:val="000000"/>
          <w:sz w:val="28"/>
        </w:rPr>
        <w:t>
      16. "Атырау облысы Дене шынықтыру, спорт және туризм басқармасының "Махамбет аудандық балалар-жасөспірімдер спорт мектебі" коммуналдық мемлекеттік мекемесі;</w:t>
      </w:r>
    </w:p>
    <w:bookmarkEnd w:id="116"/>
    <w:bookmarkStart w:name="z125" w:id="117"/>
    <w:p>
      <w:pPr>
        <w:spacing w:after="0"/>
        <w:ind w:left="0"/>
        <w:jc w:val="both"/>
      </w:pPr>
      <w:r>
        <w:rPr>
          <w:rFonts w:ascii="Times New Roman"/>
          <w:b w:val="false"/>
          <w:i w:val="false"/>
          <w:color w:val="000000"/>
          <w:sz w:val="28"/>
        </w:rPr>
        <w:t>
      17. "Атырау облысы Дене шынықтыру, спорт және туризм басқармасының "Исатай аудандық балалар-жасөспірімдер спорт мектебі" коммуналдық мемлекеттік мекемесі;</w:t>
      </w:r>
    </w:p>
    <w:bookmarkEnd w:id="117"/>
    <w:bookmarkStart w:name="z126" w:id="118"/>
    <w:p>
      <w:pPr>
        <w:spacing w:after="0"/>
        <w:ind w:left="0"/>
        <w:jc w:val="both"/>
      </w:pPr>
      <w:r>
        <w:rPr>
          <w:rFonts w:ascii="Times New Roman"/>
          <w:b w:val="false"/>
          <w:i w:val="false"/>
          <w:color w:val="000000"/>
          <w:sz w:val="28"/>
        </w:rPr>
        <w:t>
      18. "Атырау облысы Дене шынықтыру, спорт және туризм басқармасының "Қызылқоға аудандық балалар-жасөспірімдер спорт мектебі" коммуналдық мемлекеттік мекемесі;</w:t>
      </w:r>
    </w:p>
    <w:bookmarkEnd w:id="118"/>
    <w:bookmarkStart w:name="z127" w:id="119"/>
    <w:p>
      <w:pPr>
        <w:spacing w:after="0"/>
        <w:ind w:left="0"/>
        <w:jc w:val="both"/>
      </w:pPr>
      <w:r>
        <w:rPr>
          <w:rFonts w:ascii="Times New Roman"/>
          <w:b w:val="false"/>
          <w:i w:val="false"/>
          <w:color w:val="000000"/>
          <w:sz w:val="28"/>
        </w:rPr>
        <w:t>
      19. "Атырау облысы Дене шынықтыру, спорт және туризм басқармасының "Индер аудандық балалар-жасөспірімдер спорт мектебі" коммуналдық мемлекеттік мекемесі;</w:t>
      </w:r>
    </w:p>
    <w:bookmarkEnd w:id="119"/>
    <w:bookmarkStart w:name="z128" w:id="120"/>
    <w:p>
      <w:pPr>
        <w:spacing w:after="0"/>
        <w:ind w:left="0"/>
        <w:jc w:val="both"/>
      </w:pPr>
      <w:r>
        <w:rPr>
          <w:rFonts w:ascii="Times New Roman"/>
          <w:b w:val="false"/>
          <w:i w:val="false"/>
          <w:color w:val="000000"/>
          <w:sz w:val="28"/>
        </w:rPr>
        <w:t>
      20. "Атырау облысы Дене шынықтыру, спорт және туризм басқармасының "Ақжар балалар-жасөспірімдер спорт мектебі" коммуналдық мемлекеттік мекемесі;</w:t>
      </w:r>
    </w:p>
    <w:bookmarkEnd w:id="120"/>
    <w:bookmarkStart w:name="z129" w:id="121"/>
    <w:p>
      <w:pPr>
        <w:spacing w:after="0"/>
        <w:ind w:left="0"/>
        <w:jc w:val="both"/>
      </w:pPr>
      <w:r>
        <w:rPr>
          <w:rFonts w:ascii="Times New Roman"/>
          <w:b w:val="false"/>
          <w:i w:val="false"/>
          <w:color w:val="000000"/>
          <w:sz w:val="28"/>
        </w:rPr>
        <w:t>
      21. "Атырау облысы Дене шынықтыру, спорт және туризм басқармасының "Жем балалар-жасөспірімдер спорт мектебі" коммуналдық мемлекеттік мекемесі;</w:t>
      </w:r>
    </w:p>
    <w:bookmarkEnd w:id="121"/>
    <w:bookmarkStart w:name="z130" w:id="122"/>
    <w:p>
      <w:pPr>
        <w:spacing w:after="0"/>
        <w:ind w:left="0"/>
        <w:jc w:val="both"/>
      </w:pPr>
      <w:r>
        <w:rPr>
          <w:rFonts w:ascii="Times New Roman"/>
          <w:b w:val="false"/>
          <w:i w:val="false"/>
          <w:color w:val="000000"/>
          <w:sz w:val="28"/>
        </w:rPr>
        <w:t>
      22. "Атырау облысы Дене шынықтыру, спорт және туризм басқармасының "Қосшағыл балалар-жасөспірімдер спорт мектебі" коммуналдық мемлекеттік мекемесі;</w:t>
      </w:r>
    </w:p>
    <w:bookmarkEnd w:id="122"/>
    <w:bookmarkStart w:name="z131" w:id="123"/>
    <w:p>
      <w:pPr>
        <w:spacing w:after="0"/>
        <w:ind w:left="0"/>
        <w:jc w:val="both"/>
      </w:pPr>
      <w:r>
        <w:rPr>
          <w:rFonts w:ascii="Times New Roman"/>
          <w:b w:val="false"/>
          <w:i w:val="false"/>
          <w:color w:val="000000"/>
          <w:sz w:val="28"/>
        </w:rPr>
        <w:t>
      23. "Атырау облысы Дене шынықтыру, спорт және туризм басқармасының "Дамба балалар-жасөспірімдер спорт мектебі" коммуналдық мемлекеттік мекемесі;</w:t>
      </w:r>
    </w:p>
    <w:bookmarkEnd w:id="123"/>
    <w:bookmarkStart w:name="z132" w:id="124"/>
    <w:p>
      <w:pPr>
        <w:spacing w:after="0"/>
        <w:ind w:left="0"/>
        <w:jc w:val="both"/>
      </w:pPr>
      <w:r>
        <w:rPr>
          <w:rFonts w:ascii="Times New Roman"/>
          <w:b w:val="false"/>
          <w:i w:val="false"/>
          <w:color w:val="000000"/>
          <w:sz w:val="28"/>
        </w:rPr>
        <w:t>
      24. "Атырау облысы Дене шынықтыру, спорт және туризм басқармасының "Ақжайық балалар-жасөспірімдер спорт мектебі" коммуналдық мемлекеттік мекемесі;</w:t>
      </w:r>
    </w:p>
    <w:bookmarkEnd w:id="124"/>
    <w:bookmarkStart w:name="z133" w:id="125"/>
    <w:p>
      <w:pPr>
        <w:spacing w:after="0"/>
        <w:ind w:left="0"/>
        <w:jc w:val="both"/>
      </w:pPr>
      <w:r>
        <w:rPr>
          <w:rFonts w:ascii="Times New Roman"/>
          <w:b w:val="false"/>
          <w:i w:val="false"/>
          <w:color w:val="000000"/>
          <w:sz w:val="28"/>
        </w:rPr>
        <w:t>
      25. "Атырау облысы Дене шынықтыру, спорт және туризм басқармасының "Жанбай балалар-жасөспірімдер спорт мектебі" коммуналдық мемлекеттік мекемесі;</w:t>
      </w:r>
    </w:p>
    <w:bookmarkEnd w:id="125"/>
    <w:bookmarkStart w:name="z134" w:id="126"/>
    <w:p>
      <w:pPr>
        <w:spacing w:after="0"/>
        <w:ind w:left="0"/>
        <w:jc w:val="both"/>
      </w:pPr>
      <w:r>
        <w:rPr>
          <w:rFonts w:ascii="Times New Roman"/>
          <w:b w:val="false"/>
          <w:i w:val="false"/>
          <w:color w:val="000000"/>
          <w:sz w:val="28"/>
        </w:rPr>
        <w:t>
      26. "Атырау облысы Дене шынықтыру, спорт және туризм басқармасының "Есбол балалар-жасөспірімдер спорт мектебі" коммуналдық мемлекеттік мекемесі;</w:t>
      </w:r>
    </w:p>
    <w:bookmarkEnd w:id="126"/>
    <w:bookmarkStart w:name="z135" w:id="127"/>
    <w:p>
      <w:pPr>
        <w:spacing w:after="0"/>
        <w:ind w:left="0"/>
        <w:jc w:val="both"/>
      </w:pPr>
      <w:r>
        <w:rPr>
          <w:rFonts w:ascii="Times New Roman"/>
          <w:b w:val="false"/>
          <w:i w:val="false"/>
          <w:color w:val="000000"/>
          <w:sz w:val="28"/>
        </w:rPr>
        <w:t>
      27. "Атырау облысы Дене шынықтыру, спорт және туризм басқармасының "Өрлік балалар-жасөспірімдер спорт мектебі" коммуналдық мемлекеттік мекемесі;</w:t>
      </w:r>
    </w:p>
    <w:bookmarkEnd w:id="127"/>
    <w:bookmarkStart w:name="z136" w:id="128"/>
    <w:p>
      <w:pPr>
        <w:spacing w:after="0"/>
        <w:ind w:left="0"/>
        <w:jc w:val="both"/>
      </w:pPr>
      <w:r>
        <w:rPr>
          <w:rFonts w:ascii="Times New Roman"/>
          <w:b w:val="false"/>
          <w:i w:val="false"/>
          <w:color w:val="000000"/>
          <w:sz w:val="28"/>
        </w:rPr>
        <w:t>
      28. "Атырау облысы Дене шынықтыру, спорт және туризм басқармасының "Сағыз балалар-жасөспірімдер спорт мектебі" коммуналдық мемлекеттік мекемесі;</w:t>
      </w:r>
    </w:p>
    <w:bookmarkEnd w:id="128"/>
    <w:bookmarkStart w:name="z137" w:id="129"/>
    <w:p>
      <w:pPr>
        <w:spacing w:after="0"/>
        <w:ind w:left="0"/>
        <w:jc w:val="both"/>
      </w:pPr>
      <w:r>
        <w:rPr>
          <w:rFonts w:ascii="Times New Roman"/>
          <w:b w:val="false"/>
          <w:i w:val="false"/>
          <w:color w:val="000000"/>
          <w:sz w:val="28"/>
        </w:rPr>
        <w:t>
      29. "Атырау облысы Дене шынықтыру, спорт және туризм басқармасының "Ақкөл балалар-жасөспірімдер спорт мектебі" коммуналдық мемлекеттік мекемесі;</w:t>
      </w:r>
    </w:p>
    <w:bookmarkEnd w:id="129"/>
    <w:bookmarkStart w:name="z138" w:id="130"/>
    <w:p>
      <w:pPr>
        <w:spacing w:after="0"/>
        <w:ind w:left="0"/>
        <w:jc w:val="both"/>
      </w:pPr>
      <w:r>
        <w:rPr>
          <w:rFonts w:ascii="Times New Roman"/>
          <w:b w:val="false"/>
          <w:i w:val="false"/>
          <w:color w:val="000000"/>
          <w:sz w:val="28"/>
        </w:rPr>
        <w:t>
      30. "Атырау облысы Дене шынықтыру, спорт және туризм басқармасының "Шортанбай балалар-жасөспірімдер спорт мектебі" коммуналдық мемлекеттік мекемесі;</w:t>
      </w:r>
    </w:p>
    <w:bookmarkEnd w:id="130"/>
    <w:bookmarkStart w:name="z139" w:id="131"/>
    <w:p>
      <w:pPr>
        <w:spacing w:after="0"/>
        <w:ind w:left="0"/>
        <w:jc w:val="both"/>
      </w:pPr>
      <w:r>
        <w:rPr>
          <w:rFonts w:ascii="Times New Roman"/>
          <w:b w:val="false"/>
          <w:i w:val="false"/>
          <w:color w:val="000000"/>
          <w:sz w:val="28"/>
        </w:rPr>
        <w:t>
      31. "Атырау облысы Дене шынықтыру, спорт және туризм басқармасының "Бөкейхан балалар-жасөспірімдер спорт мектебі" коммуналдық мемлекеттік мекемесі;</w:t>
      </w:r>
    </w:p>
    <w:bookmarkEnd w:id="131"/>
    <w:bookmarkStart w:name="z140" w:id="132"/>
    <w:p>
      <w:pPr>
        <w:spacing w:after="0"/>
        <w:ind w:left="0"/>
        <w:jc w:val="both"/>
      </w:pPr>
      <w:r>
        <w:rPr>
          <w:rFonts w:ascii="Times New Roman"/>
          <w:b w:val="false"/>
          <w:i w:val="false"/>
          <w:color w:val="000000"/>
          <w:sz w:val="28"/>
        </w:rPr>
        <w:t>
      32. "Атырау облысы Дене шынықтыру, спорт және туризм басқармасының "Олимпиадалық резервін дайындау орталығы" коммуналдық мемлекеттік мекемесі;</w:t>
      </w:r>
    </w:p>
    <w:bookmarkEnd w:id="132"/>
    <w:bookmarkStart w:name="z141" w:id="133"/>
    <w:p>
      <w:pPr>
        <w:spacing w:after="0"/>
        <w:ind w:left="0"/>
        <w:jc w:val="both"/>
      </w:pPr>
      <w:r>
        <w:rPr>
          <w:rFonts w:ascii="Times New Roman"/>
          <w:b w:val="false"/>
          <w:i w:val="false"/>
          <w:color w:val="000000"/>
          <w:sz w:val="28"/>
        </w:rPr>
        <w:t>
      33. "Атырау облысы Дене шынықтыру, спорт және туризм басқармасының "Олимпиадалық емес спорт түрлерінен Жоғары спорт шеберлігі мектебі" коммуналдық мемлекеттік мекемесі;</w:t>
      </w:r>
    </w:p>
    <w:bookmarkEnd w:id="133"/>
    <w:bookmarkStart w:name="z142" w:id="134"/>
    <w:p>
      <w:pPr>
        <w:spacing w:after="0"/>
        <w:ind w:left="0"/>
        <w:jc w:val="both"/>
      </w:pPr>
      <w:r>
        <w:rPr>
          <w:rFonts w:ascii="Times New Roman"/>
          <w:b w:val="false"/>
          <w:i w:val="false"/>
          <w:color w:val="000000"/>
          <w:sz w:val="28"/>
        </w:rPr>
        <w:t>
      34. "Атырау облысы Дене шынықтыру, спорт және туризм басқармасының "Олимпиадалық резервтегі облыстық мамандандырылған мектеп-интернат-колледжі" коммуналдық мемлекеттік мекемесі.</w:t>
      </w:r>
    </w:p>
    <w:bookmarkEnd w:id="134"/>
    <w:bookmarkStart w:name="z143" w:id="135"/>
    <w:p>
      <w:pPr>
        <w:spacing w:after="0"/>
        <w:ind w:left="0"/>
        <w:jc w:val="both"/>
      </w:pPr>
      <w:r>
        <w:rPr>
          <w:rFonts w:ascii="Times New Roman"/>
          <w:b w:val="false"/>
          <w:i w:val="false"/>
          <w:color w:val="000000"/>
          <w:sz w:val="28"/>
        </w:rPr>
        <w:t xml:space="preserve">
      </w:t>
      </w:r>
      <w:r>
        <w:rPr>
          <w:rFonts w:ascii="Times New Roman"/>
          <w:b/>
          <w:i w:val="false"/>
          <w:color w:val="000000"/>
          <w:sz w:val="28"/>
        </w:rPr>
        <w:t>Басқарманың қарамағындағы ұйымдардың тізбесі</w:t>
      </w:r>
    </w:p>
    <w:bookmarkEnd w:id="135"/>
    <w:bookmarkStart w:name="z144" w:id="136"/>
    <w:p>
      <w:pPr>
        <w:spacing w:after="0"/>
        <w:ind w:left="0"/>
        <w:jc w:val="both"/>
      </w:pPr>
      <w:r>
        <w:rPr>
          <w:rFonts w:ascii="Times New Roman"/>
          <w:b w:val="false"/>
          <w:i w:val="false"/>
          <w:color w:val="000000"/>
          <w:sz w:val="28"/>
        </w:rPr>
        <w:t>
      1. "Атырау облысы Дене шынықтыру, спорт және туризм басқармасының "Жоғарғы спорт шеберлігі мектебі" коммуналдық мемлекеттік қазыналық кәсіпорны;</w:t>
      </w:r>
    </w:p>
    <w:bookmarkEnd w:id="136"/>
    <w:bookmarkStart w:name="z145" w:id="137"/>
    <w:p>
      <w:pPr>
        <w:spacing w:after="0"/>
        <w:ind w:left="0"/>
        <w:jc w:val="both"/>
      </w:pPr>
      <w:r>
        <w:rPr>
          <w:rFonts w:ascii="Times New Roman"/>
          <w:b w:val="false"/>
          <w:i w:val="false"/>
          <w:color w:val="000000"/>
          <w:sz w:val="28"/>
        </w:rPr>
        <w:t>
      2. Атырау облысы Дене шынықтыру, спорт және туризм басқармасының "Мүгедектердің спорттық клубы" коммуналдық мемлекеттік қазыналық кәсіпорны.</w:t>
      </w:r>
    </w:p>
    <w:bookmarkEnd w:id="13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