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3e43" w14:textId="a333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 "Б" корпусының мемлекеттік әкімшілік қызметшілерінің жұмысын бағалауәдістемесін бекіту туралы</w:t>
      </w:r>
    </w:p>
    <w:p>
      <w:pPr>
        <w:spacing w:after="0"/>
        <w:ind w:left="0"/>
        <w:jc w:val="both"/>
      </w:pPr>
      <w:r>
        <w:rPr>
          <w:rFonts w:ascii="Times New Roman"/>
          <w:b w:val="false"/>
          <w:i w:val="false"/>
          <w:color w:val="000000"/>
          <w:sz w:val="28"/>
        </w:rPr>
        <w:t>Атырау облысы әкімдігінің 2023 жылғы 25 сәуірдегі № 57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әкімдігі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қой қойылған күнінен бастап күшіне енеді және ол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25 сәуірдегі</w:t>
            </w:r>
            <w:r>
              <w:br/>
            </w:r>
            <w:r>
              <w:rPr>
                <w:rFonts w:ascii="Times New Roman"/>
                <w:b w:val="false"/>
                <w:i w:val="false"/>
                <w:color w:val="000000"/>
                <w:sz w:val="20"/>
              </w:rPr>
              <w:t>№ 57 қаулысына қосымша</w:t>
            </w:r>
          </w:p>
        </w:tc>
      </w:tr>
    </w:tbl>
    <w:bookmarkStart w:name="z10" w:id="4"/>
    <w:p>
      <w:pPr>
        <w:spacing w:after="0"/>
        <w:ind w:left="0"/>
        <w:jc w:val="left"/>
      </w:pPr>
      <w:r>
        <w:rPr>
          <w:rFonts w:ascii="Times New Roman"/>
          <w:b/>
          <w:i w:val="false"/>
          <w:color w:val="000000"/>
        </w:rPr>
        <w:t xml:space="preserve"> Атырау облысы әкімдігі "Б" корпусының мемлекеттік әкімшілік қызметшілерінің жұмысын бағалау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12.09.2025 № </w:t>
      </w:r>
      <w:r>
        <w:rPr>
          <w:rFonts w:ascii="Times New Roman"/>
          <w:b w:val="false"/>
          <w:i w:val="false"/>
          <w:color w:val="ff0000"/>
          <w:sz w:val="28"/>
        </w:rPr>
        <w:t>184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Атырау облысы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7"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құрылымдық бөлімшенің басшысы - D-3 санатының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4) мемлекеттік органның басшысы – D-O-1 санатының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бағалаушы адам – тікелей басшы және/немесе құрылымдық бөлімшенің/мемлекеттік органның басшысы;</w:t>
      </w:r>
    </w:p>
    <w:bookmarkEnd w:id="12"/>
    <w:bookmarkStart w:name="z22" w:id="13"/>
    <w:p>
      <w:pPr>
        <w:spacing w:after="0"/>
        <w:ind w:left="0"/>
        <w:jc w:val="both"/>
      </w:pPr>
      <w:r>
        <w:rPr>
          <w:rFonts w:ascii="Times New Roman"/>
          <w:b w:val="false"/>
          <w:i w:val="false"/>
          <w:color w:val="000000"/>
          <w:sz w:val="28"/>
        </w:rPr>
        <w:t>
      6) бағаланатын адам – өзіне қатысты бағалау жүргізілетін адам;</w:t>
      </w:r>
    </w:p>
    <w:bookmarkEnd w:id="13"/>
    <w:bookmarkStart w:name="z23" w:id="14"/>
    <w:p>
      <w:pPr>
        <w:spacing w:after="0"/>
        <w:ind w:left="0"/>
        <w:jc w:val="both"/>
      </w:pPr>
      <w:r>
        <w:rPr>
          <w:rFonts w:ascii="Times New Roman"/>
          <w:b w:val="false"/>
          <w:i w:val="false"/>
          <w:color w:val="000000"/>
          <w:sz w:val="28"/>
        </w:rPr>
        <w:t>
      7)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4" w:id="15"/>
    <w:p>
      <w:pPr>
        <w:spacing w:after="0"/>
        <w:ind w:left="0"/>
        <w:jc w:val="both"/>
      </w:pPr>
      <w:r>
        <w:rPr>
          <w:rFonts w:ascii="Times New Roman"/>
          <w:b w:val="false"/>
          <w:i w:val="false"/>
          <w:color w:val="000000"/>
          <w:sz w:val="28"/>
        </w:rPr>
        <w:t>
      8) бағаланатын кезең – мемлекеттік қызметшінің жұмыс нәтижелері бағаланатын тоқсан.</w:t>
      </w:r>
    </w:p>
    <w:bookmarkEnd w:id="15"/>
    <w:bookmarkStart w:name="z25" w:id="1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6"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7"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8"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9"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1"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3"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4"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5"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(адамдар),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3"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4"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7"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9" w:id="40"/>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0"/>
    <w:bookmarkStart w:name="z50"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1"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2"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3"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4"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5" w:id="46"/>
    <w:p>
      <w:pPr>
        <w:spacing w:after="0"/>
        <w:ind w:left="0"/>
        <w:jc w:val="both"/>
      </w:pPr>
      <w:r>
        <w:rPr>
          <w:rFonts w:ascii="Times New Roman"/>
          <w:b w:val="false"/>
          <w:i w:val="false"/>
          <w:color w:val="000000"/>
          <w:sz w:val="28"/>
        </w:rPr>
        <w:t xml:space="preserve">
      16. D-3 (құрылымдық бөлімшенің басшысы), D-O-1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56"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7" w:id="48"/>
    <w:p>
      <w:pPr>
        <w:spacing w:after="0"/>
        <w:ind w:left="0"/>
        <w:jc w:val="both"/>
      </w:pPr>
      <w:r>
        <w:rPr>
          <w:rFonts w:ascii="Times New Roman"/>
          <w:b w:val="false"/>
          <w:i w:val="false"/>
          <w:color w:val="000000"/>
          <w:sz w:val="28"/>
        </w:rPr>
        <w:t xml:space="preserve">
      D-3 (құрылымдық бөлімшенің басшысын қоспағанда)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60"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1"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2"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3"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4" w:id="55"/>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65"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6"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7"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8"/>
    <w:bookmarkStart w:name="z68"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9"/>
    <w:bookmarkStart w:name="z69"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70"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71"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2"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3"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4"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5"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6"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7"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8"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9"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0"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bookmarkStart w:name="z83" w:id="72"/>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 </w:t>
      </w:r>
    </w:p>
    <w:bookmarkEnd w:id="72"/>
    <w:bookmarkStart w:name="z84" w:id="73"/>
    <w:p>
      <w:pPr>
        <w:spacing w:after="0"/>
        <w:ind w:left="0"/>
        <w:jc w:val="both"/>
      </w:pPr>
      <w:r>
        <w:rPr>
          <w:rFonts w:ascii="Times New Roman"/>
          <w:b w:val="false"/>
          <w:i w:val="false"/>
          <w:color w:val="000000"/>
          <w:sz w:val="28"/>
        </w:rPr>
        <w:t>
      (Бағаланатын кезең) _____________________________________________________________</w:t>
      </w:r>
    </w:p>
    <w:bookmarkEnd w:id="73"/>
    <w:bookmarkStart w:name="z85" w:id="7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Есепке алынады: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Есепке алынады: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Есепке алынады: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Есепке алынады: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bookmarkStart w:name="z108" w:id="8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 (Бағаланатын кезең) _________________________________________________________________</w:t>
      </w:r>
    </w:p>
    <w:bookmarkEnd w:id="81"/>
    <w:bookmarkStart w:name="z124" w:id="82"/>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6"/>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7"/>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87"/>
    <w:bookmarkStart w:name="z125" w:id="88"/>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bookmarkEnd w:id="88"/>
    <w:bookmarkStart w:name="z126" w:id="89"/>
    <w:p>
      <w:pPr>
        <w:spacing w:after="0"/>
        <w:ind w:left="0"/>
        <w:jc w:val="both"/>
      </w:pPr>
      <w:r>
        <w:rPr>
          <w:rFonts w:ascii="Times New Roman"/>
          <w:b w:val="false"/>
          <w:i w:val="false"/>
          <w:color w:val="000000"/>
          <w:sz w:val="28"/>
        </w:rPr>
        <w:t>
      Күні _________________</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