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b21f" w14:textId="4bbb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атқарушы органдарының "Б" корпусы мемлекеттік әкімшілік қызметшілерінің қызметін бағалау әдістемесін бекіту туралы" Солтүстік Қазақстан облысы Уәлиханов ауданы әкімдігінің 2023 жылғы 5 мамырдағы № 77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2023 жылғы 15 қыркүйектегі № 134 қаулысы</w:t>
      </w:r>
    </w:p>
    <w:p>
      <w:pPr>
        <w:spacing w:after="0"/>
        <w:ind w:left="0"/>
        <w:jc w:val="both"/>
      </w:pPr>
      <w:bookmarkStart w:name="z4" w:id="0"/>
      <w:r>
        <w:rPr>
          <w:rFonts w:ascii="Times New Roman"/>
          <w:b w:val="false"/>
          <w:i w:val="false"/>
          <w:color w:val="000000"/>
          <w:sz w:val="28"/>
        </w:rPr>
        <w:t>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"Солтүстік Қазақстан облысы Уәлиханов ауданы атқарушы органдарының "Б" корпусы мемлекеттік әкімшілік қызметшілерінің қызметін бағалау әдістемесін бекіту туралы" 2023 жылғы 5 мамырдағы № 77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Уәлиханов ауданының атқарушы органдарының "Б" корпусы мемлекеттік әкімшілік қызметшілерінің қызметін бағалау әдістемесінде:</w:t>
      </w:r>
    </w:p>
    <w:bookmarkEnd w:id="2"/>
    <w:bookmarkStart w:name="z7" w:id="3"/>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 тармақшамен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"12) жеке жұмыс жоспары – "Б" корпусы қызметшісінің бағаланатын кезеңге арналған НМИ көздейтін және тікелей басшысымен бірлесіп жасалатын және жоғары тұрған басшымен бекітілетін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7"/>
    <w:bookmarkStart w:name="z13" w:id="8"/>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әдістері және 360 негізінде жүзеге асырылады.</w:t>
      </w:r>
    </w:p>
    <w:bookmarkEnd w:id="8"/>
    <w:bookmarkStart w:name="z14" w:id="9"/>
    <w:p>
      <w:pPr>
        <w:spacing w:after="0"/>
        <w:ind w:left="0"/>
        <w:jc w:val="both"/>
      </w:pPr>
      <w:r>
        <w:rPr>
          <w:rFonts w:ascii="Times New Roman"/>
          <w:b w:val="false"/>
          <w:i w:val="false"/>
          <w:color w:val="000000"/>
          <w:sz w:val="28"/>
        </w:rPr>
        <w:t>
      Автоматтандырылған бағалау жүйесі енгізілген Солтүстік Қазақстан облысы Уәлиханов ауданының атқарушы органдарының "Б" корпусы қызметшілерін бағалау осы мемлекеттік органдардың ішкі құжаттарында айқындалған ерекшеліктерді ескеріле отырып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болса және/немесе 360 рейтинг әдісі бойынша бағалау оның қатысуынсыз жүргізіледі 5-тармақпен белгіленген мерзімде.</w:t>
      </w:r>
    </w:p>
    <w:bookmarkEnd w:id="10"/>
    <w:bookmarkStart w:name="z17"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демалыстағы, еңбекке уақытша жарамсыздық кезеңіндегі қызметшілерді бағалау Осы Әдістеменің 5 тарауын белгіленген тәртіппен жүзеге асырылады.";</w:t>
      </w:r>
    </w:p>
    <w:bookmarkEnd w:id="11"/>
    <w:bookmarkStart w:name="z18" w:id="12"/>
    <w:p>
      <w:pPr>
        <w:spacing w:after="0"/>
        <w:ind w:left="0"/>
        <w:jc w:val="both"/>
      </w:pPr>
      <w:r>
        <w:rPr>
          <w:rFonts w:ascii="Times New Roman"/>
          <w:b w:val="false"/>
          <w:i w:val="false"/>
          <w:color w:val="000000"/>
          <w:sz w:val="28"/>
        </w:rPr>
        <w:t>
      8 тармақ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"8. НМИ-ге қол жеткізу нәтижелері және рейтинг әдісі бойынша бағалау нәтижелері бонустар төлеу, көтермелеу, оқыту, ротациялау, мемлекеттік лауазымда жоғарылату, төмендету не жұмыстан шығару бойынша шешімдер қабылдау үшін негіз болып табылады.";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14"/>
    <w:bookmarkStart w:name="z22" w:id="15"/>
    <w:p>
      <w:pPr>
        <w:spacing w:after="0"/>
        <w:ind w:left="0"/>
        <w:jc w:val="both"/>
      </w:pPr>
      <w:r>
        <w:rPr>
          <w:rFonts w:ascii="Times New Roman"/>
          <w:b w:val="false"/>
          <w:i w:val="false"/>
          <w:color w:val="000000"/>
          <w:sz w:val="28"/>
        </w:rPr>
        <w:t xml:space="preserve">
      Осы Әдістеменің 11-тармағында көрсетілген қызметшілерді таныстыру тапсырысты хат жолдау арқылы және/немесе ұялы байланыстың абоненттік нөмірі бойынша оның және/немесе телефонограмманың және/немесе жеделхаттың және/немесе мәтіндік хабарламаның тапсырылғаны туралы хабарламамен немесе электрондық мекенжай бойынша немесе хабарламаны немесе шақыруды тіркеуді қамтамасыз ететін өзге де байланыс құралдарын пайдалана отырып жүзеге асырылады."; </w:t>
      </w:r>
    </w:p>
    <w:bookmarkEnd w:id="15"/>
    <w:bookmarkStart w:name="z23"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6"/>
    <w:bookmarkStart w:name="z24" w:id="17"/>
    <w:p>
      <w:pPr>
        <w:spacing w:after="0"/>
        <w:ind w:left="0"/>
        <w:jc w:val="both"/>
      </w:pPr>
      <w:r>
        <w:rPr>
          <w:rFonts w:ascii="Times New Roman"/>
          <w:b w:val="false"/>
          <w:i w:val="false"/>
          <w:color w:val="000000"/>
          <w:sz w:val="28"/>
        </w:rPr>
        <w:t>
       "6-тарау. "Б" корпусы мемлекеттік әкімшілік қызметшілерінің әлеуметтік демалыстардағы, еңбекке уақытша жарамсыздық кезеңіндегі 2021 жылғы 1 шілдеден бастап 2022 жылғы 31 желтоқсанға дейінгі жұмыс кезеңіндегі қызметін бағалау тәртібі.</w:t>
      </w:r>
    </w:p>
    <w:bookmarkEnd w:id="17"/>
    <w:bookmarkStart w:name="z25" w:id="18"/>
    <w:p>
      <w:pPr>
        <w:spacing w:after="0"/>
        <w:ind w:left="0"/>
        <w:jc w:val="both"/>
      </w:pPr>
      <w:r>
        <w:rPr>
          <w:rFonts w:ascii="Times New Roman"/>
          <w:b w:val="false"/>
          <w:i w:val="false"/>
          <w:color w:val="000000"/>
          <w:sz w:val="28"/>
        </w:rPr>
        <w:t>
      43. НМИ тікелей басшымен анықталады Үлгілік әдістемеде 9-қосымшаға сәйкес нысан бойынша бағаланатын кезең басталғаннан кейін 10 жұмыс күні ішінде жасалатын "Б" корпусы мемлекеттік әкімшілік қызметшісінің жеке жұмыс жоспарында.</w:t>
      </w:r>
    </w:p>
    <w:bookmarkEnd w:id="18"/>
    <w:bookmarkStart w:name="z26" w:id="19"/>
    <w:p>
      <w:pPr>
        <w:spacing w:after="0"/>
        <w:ind w:left="0"/>
        <w:jc w:val="both"/>
      </w:pPr>
      <w:r>
        <w:rPr>
          <w:rFonts w:ascii="Times New Roman"/>
          <w:b w:val="false"/>
          <w:i w:val="false"/>
          <w:color w:val="000000"/>
          <w:sz w:val="28"/>
        </w:rPr>
        <w:t>
      44. Тиісті НМИ-мен жеке жұмыс жоспарын жоғары тұрған басшы бекітеді.</w:t>
      </w:r>
    </w:p>
    <w:bookmarkEnd w:id="19"/>
    <w:bookmarkStart w:name="z27" w:id="20"/>
    <w:p>
      <w:pPr>
        <w:spacing w:after="0"/>
        <w:ind w:left="0"/>
        <w:jc w:val="both"/>
      </w:pPr>
      <w:r>
        <w:rPr>
          <w:rFonts w:ascii="Times New Roman"/>
          <w:b w:val="false"/>
          <w:i w:val="false"/>
          <w:color w:val="000000"/>
          <w:sz w:val="28"/>
        </w:rPr>
        <w:t>
      45. Егер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адам бекітеді.</w:t>
      </w:r>
    </w:p>
    <w:bookmarkEnd w:id="20"/>
    <w:bookmarkStart w:name="z28" w:id="21"/>
    <w:p>
      <w:pPr>
        <w:spacing w:after="0"/>
        <w:ind w:left="0"/>
        <w:jc w:val="both"/>
      </w:pPr>
      <w:r>
        <w:rPr>
          <w:rFonts w:ascii="Times New Roman"/>
          <w:b w:val="false"/>
          <w:i w:val="false"/>
          <w:color w:val="000000"/>
          <w:sz w:val="28"/>
        </w:rPr>
        <w:t>
      46. НМИ болып табылады:</w:t>
      </w:r>
    </w:p>
    <w:bookmarkEnd w:id="21"/>
    <w:bookmarkStart w:name="z29" w:id="22"/>
    <w:p>
      <w:pPr>
        <w:spacing w:after="0"/>
        <w:ind w:left="0"/>
        <w:jc w:val="both"/>
      </w:pPr>
      <w:r>
        <w:rPr>
          <w:rFonts w:ascii="Times New Roman"/>
          <w:b w:val="false"/>
          <w:i w:val="false"/>
          <w:color w:val="000000"/>
          <w:sz w:val="28"/>
        </w:rPr>
        <w:t>
      1) нақты (қол жеткізілуі тиіс күтілетін оң өзгерісті көрсете отырып, нәтиже дәл айқындалады);</w:t>
      </w:r>
    </w:p>
    <w:bookmarkEnd w:id="22"/>
    <w:bookmarkStart w:name="z30" w:id="23"/>
    <w:p>
      <w:pPr>
        <w:spacing w:after="0"/>
        <w:ind w:left="0"/>
        <w:jc w:val="both"/>
      </w:pPr>
      <w:r>
        <w:rPr>
          <w:rFonts w:ascii="Times New Roman"/>
          <w:b w:val="false"/>
          <w:i w:val="false"/>
          <w:color w:val="000000"/>
          <w:sz w:val="28"/>
        </w:rPr>
        <w:t>
      2) өлшенетін (НМИ-ге қол жеткізуді өлшеу үшін нақты критерийлер айқындалады);</w:t>
      </w:r>
    </w:p>
    <w:bookmarkEnd w:id="23"/>
    <w:bookmarkStart w:name="z31" w:id="24"/>
    <w:p>
      <w:pPr>
        <w:spacing w:after="0"/>
        <w:ind w:left="0"/>
        <w:jc w:val="both"/>
      </w:pPr>
      <w:r>
        <w:rPr>
          <w:rFonts w:ascii="Times New Roman"/>
          <w:b w:val="false"/>
          <w:i w:val="false"/>
          <w:color w:val="000000"/>
          <w:sz w:val="28"/>
        </w:rPr>
        <w:t>
      3) қол жеткізуге болатындар (НМИ қолда бар ресурстарды, өкілеттіктер мен шектеулерді ескере отырып айқындалады);</w:t>
      </w:r>
    </w:p>
    <w:bookmarkEnd w:id="24"/>
    <w:bookmarkStart w:name="z32" w:id="25"/>
    <w:p>
      <w:pPr>
        <w:spacing w:after="0"/>
        <w:ind w:left="0"/>
        <w:jc w:val="both"/>
      </w:pPr>
      <w:r>
        <w:rPr>
          <w:rFonts w:ascii="Times New Roman"/>
          <w:b w:val="false"/>
          <w:i w:val="false"/>
          <w:color w:val="000000"/>
          <w:sz w:val="28"/>
        </w:rPr>
        <w:t>
      4) уақытпен шектелген (НМИ-ге қол жеткізу мерзімі айқындалады бағаланатын кезең ішінде);</w:t>
      </w:r>
    </w:p>
    <w:bookmarkEnd w:id="25"/>
    <w:bookmarkStart w:name="z33" w:id="26"/>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бағдарланған.</w:t>
      </w:r>
    </w:p>
    <w:bookmarkEnd w:id="26"/>
    <w:bookmarkStart w:name="z34" w:id="27"/>
    <w:p>
      <w:pPr>
        <w:spacing w:after="0"/>
        <w:ind w:left="0"/>
        <w:jc w:val="both"/>
      </w:pPr>
      <w:r>
        <w:rPr>
          <w:rFonts w:ascii="Times New Roman"/>
          <w:b w:val="false"/>
          <w:i w:val="false"/>
          <w:color w:val="000000"/>
          <w:sz w:val="28"/>
        </w:rPr>
        <w:t>
      47. НМИ саны-5.</w:t>
      </w:r>
    </w:p>
    <w:bookmarkEnd w:id="27"/>
    <w:bookmarkStart w:name="z35" w:id="28"/>
    <w:p>
      <w:pPr>
        <w:spacing w:after="0"/>
        <w:ind w:left="0"/>
        <w:jc w:val="both"/>
      </w:pPr>
      <w:r>
        <w:rPr>
          <w:rFonts w:ascii="Times New Roman"/>
          <w:b w:val="false"/>
          <w:i w:val="false"/>
          <w:color w:val="000000"/>
          <w:sz w:val="28"/>
        </w:rPr>
        <w:t>
      Параграф 1. НМИ жетістігін бағалау тәртібі</w:t>
      </w:r>
    </w:p>
    <w:bookmarkEnd w:id="28"/>
    <w:bookmarkStart w:name="z36" w:id="29"/>
    <w:p>
      <w:pPr>
        <w:spacing w:after="0"/>
        <w:ind w:left="0"/>
        <w:jc w:val="both"/>
      </w:pPr>
      <w:r>
        <w:rPr>
          <w:rFonts w:ascii="Times New Roman"/>
          <w:b w:val="false"/>
          <w:i w:val="false"/>
          <w:color w:val="000000"/>
          <w:sz w:val="28"/>
        </w:rPr>
        <w:t xml:space="preserve">
      48. Бағалау жүргізу үшін "Б" корпусы қызметшісінің тікелей басшысы Үлгілік әдістемеге 10 қосымшасына сәйкес нысан бойынша НМИ бойынша бағалау парағын толтырады және оған қол қояды. </w:t>
      </w:r>
    </w:p>
    <w:bookmarkEnd w:id="29"/>
    <w:bookmarkStart w:name="z37" w:id="30"/>
    <w:p>
      <w:pPr>
        <w:spacing w:after="0"/>
        <w:ind w:left="0"/>
        <w:jc w:val="both"/>
      </w:pPr>
      <w:r>
        <w:rPr>
          <w:rFonts w:ascii="Times New Roman"/>
          <w:b w:val="false"/>
          <w:i w:val="false"/>
          <w:color w:val="000000"/>
          <w:sz w:val="28"/>
        </w:rPr>
        <w:t xml:space="preserve">
      49. Жеке жұмыс жоспарының іске асырылуын бағалау жеке жұмыс жоспары жасалған жылдың қорытындылары бойынша мынадай тәртіппен НМИ-ге қол жеткізуді бағалау негізінде жүзеге асырылады: </w:t>
      </w:r>
    </w:p>
    <w:bookmarkEnd w:id="30"/>
    <w:bookmarkStart w:name="z38" w:id="31"/>
    <w:p>
      <w:pPr>
        <w:spacing w:after="0"/>
        <w:ind w:left="0"/>
        <w:jc w:val="both"/>
      </w:pPr>
      <w:r>
        <w:rPr>
          <w:rFonts w:ascii="Times New Roman"/>
          <w:b w:val="false"/>
          <w:i w:val="false"/>
          <w:color w:val="000000"/>
          <w:sz w:val="28"/>
        </w:rPr>
        <w:t>
      барлық НМИ-ге қол жеткізген кезде "Функционалдық міндеттерді тиімді орындайды" деген баға қойылады.</w:t>
      </w:r>
    </w:p>
    <w:bookmarkEnd w:id="31"/>
    <w:bookmarkStart w:name="z39" w:id="32"/>
    <w:p>
      <w:pPr>
        <w:spacing w:after="0"/>
        <w:ind w:left="0"/>
        <w:jc w:val="both"/>
      </w:pPr>
      <w:r>
        <w:rPr>
          <w:rFonts w:ascii="Times New Roman"/>
          <w:b w:val="false"/>
          <w:i w:val="false"/>
          <w:color w:val="000000"/>
          <w:sz w:val="28"/>
        </w:rPr>
        <w:t>
      НМИ 5-тен 4-ке жеткенде "Функционалдық міндеттерді тиісінше орындайды" деген баға қойылады.</w:t>
      </w:r>
    </w:p>
    <w:bookmarkEnd w:id="32"/>
    <w:bookmarkStart w:name="z40" w:id="33"/>
    <w:p>
      <w:pPr>
        <w:spacing w:after="0"/>
        <w:ind w:left="0"/>
        <w:jc w:val="both"/>
      </w:pPr>
      <w:r>
        <w:rPr>
          <w:rFonts w:ascii="Times New Roman"/>
          <w:b w:val="false"/>
          <w:i w:val="false"/>
          <w:color w:val="000000"/>
          <w:sz w:val="28"/>
        </w:rPr>
        <w:t>
      НМИ 5-тен 3-ке жеткенде "Функционалдық міндеттерді қанағаттанарлық орындайды" деген баға қойылады.</w:t>
      </w:r>
    </w:p>
    <w:bookmarkEnd w:id="33"/>
    <w:bookmarkStart w:name="z41" w:id="34"/>
    <w:p>
      <w:pPr>
        <w:spacing w:after="0"/>
        <w:ind w:left="0"/>
        <w:jc w:val="both"/>
      </w:pPr>
      <w:r>
        <w:rPr>
          <w:rFonts w:ascii="Times New Roman"/>
          <w:b w:val="false"/>
          <w:i w:val="false"/>
          <w:color w:val="000000"/>
          <w:sz w:val="28"/>
        </w:rPr>
        <w:t>
      НМИ 5-тен 3-тен кем жеткен кезде "Функционалдық міндеттерді қанағаттанарлықсыз орындайды" деген баға қойылады.</w:t>
      </w:r>
    </w:p>
    <w:bookmarkEnd w:id="34"/>
    <w:bookmarkStart w:name="z42" w:id="35"/>
    <w:p>
      <w:pPr>
        <w:spacing w:after="0"/>
        <w:ind w:left="0"/>
        <w:jc w:val="both"/>
      </w:pPr>
      <w:r>
        <w:rPr>
          <w:rFonts w:ascii="Times New Roman"/>
          <w:b w:val="false"/>
          <w:i w:val="false"/>
          <w:color w:val="000000"/>
          <w:sz w:val="28"/>
        </w:rPr>
        <w:t>
      НМИ-ге қол жеткізу жеке жоспарда көзделген көрсеткіштердің толық орындалуын көздейді.</w:t>
      </w:r>
    </w:p>
    <w:bookmarkEnd w:id="35"/>
    <w:bookmarkStart w:name="z43" w:id="36"/>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36"/>
    <w:bookmarkStart w:name="z44" w:id="37"/>
    <w:p>
      <w:pPr>
        <w:spacing w:after="0"/>
        <w:ind w:left="0"/>
        <w:jc w:val="both"/>
      </w:pPr>
      <w:r>
        <w:rPr>
          <w:rFonts w:ascii="Times New Roman"/>
          <w:b w:val="false"/>
          <w:i w:val="false"/>
          <w:color w:val="000000"/>
          <w:sz w:val="28"/>
        </w:rPr>
        <w:t>
      51. Егер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37"/>
    <w:bookmarkStart w:name="z45" w:id="3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 шешімдердің бірін қабылдайды:</w:t>
      </w:r>
    </w:p>
    <w:bookmarkEnd w:id="38"/>
    <w:bookmarkStart w:name="z46" w:id="39"/>
    <w:p>
      <w:pPr>
        <w:spacing w:after="0"/>
        <w:ind w:left="0"/>
        <w:jc w:val="both"/>
      </w:pPr>
      <w:r>
        <w:rPr>
          <w:rFonts w:ascii="Times New Roman"/>
          <w:b w:val="false"/>
          <w:i w:val="false"/>
          <w:color w:val="000000"/>
          <w:sz w:val="28"/>
        </w:rPr>
        <w:t>
      1) бағалаумен келісу;</w:t>
      </w:r>
    </w:p>
    <w:bookmarkEnd w:id="39"/>
    <w:bookmarkStart w:name="z47" w:id="40"/>
    <w:p>
      <w:pPr>
        <w:spacing w:after="0"/>
        <w:ind w:left="0"/>
        <w:jc w:val="both"/>
      </w:pPr>
      <w:r>
        <w:rPr>
          <w:rFonts w:ascii="Times New Roman"/>
          <w:b w:val="false"/>
          <w:i w:val="false"/>
          <w:color w:val="000000"/>
          <w:sz w:val="28"/>
        </w:rPr>
        <w:t>
      2) пысықтауға жіберу.</w:t>
      </w:r>
    </w:p>
    <w:bookmarkEnd w:id="40"/>
    <w:bookmarkStart w:name="z48" w:id="41"/>
    <w:p>
      <w:pPr>
        <w:spacing w:after="0"/>
        <w:ind w:left="0"/>
        <w:jc w:val="both"/>
      </w:pPr>
      <w:r>
        <w:rPr>
          <w:rFonts w:ascii="Times New Roman"/>
          <w:b w:val="false"/>
          <w:i w:val="false"/>
          <w:color w:val="000000"/>
          <w:sz w:val="28"/>
        </w:rPr>
        <w:t>
      53. Бағалау парағы НМИ жетістіктерін растайтын фактілер жеткіліксіз немесе дәйексіз болған жағдайда пысықтауға жіберіледі.</w:t>
      </w:r>
    </w:p>
    <w:bookmarkEnd w:id="41"/>
    <w:bookmarkStart w:name="z49" w:id="42"/>
    <w:p>
      <w:pPr>
        <w:spacing w:after="0"/>
        <w:ind w:left="0"/>
        <w:jc w:val="both"/>
      </w:pPr>
      <w:r>
        <w:rPr>
          <w:rFonts w:ascii="Times New Roman"/>
          <w:b w:val="false"/>
          <w:i w:val="false"/>
          <w:color w:val="000000"/>
          <w:sz w:val="28"/>
        </w:rPr>
        <w:t>
      54. Бағалау парағын жоғары тұрған басшының қарауына қайта енгізу пысықтауға жіберілген күннен бастап 2 жұмыс күнінен кешіктірілмей жүзеге асырылады.</w:t>
      </w:r>
    </w:p>
    <w:bookmarkEnd w:id="42"/>
    <w:bookmarkStart w:name="z50" w:id="43"/>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оны 2 жұмыс күнінен кешіктірмей Комиссияның қарауына шығарады.</w:t>
      </w:r>
    </w:p>
    <w:bookmarkEnd w:id="43"/>
    <w:bookmarkStart w:name="z51" w:id="44"/>
    <w:p>
      <w:pPr>
        <w:spacing w:after="0"/>
        <w:ind w:left="0"/>
        <w:jc w:val="both"/>
      </w:pPr>
      <w:r>
        <w:rPr>
          <w:rFonts w:ascii="Times New Roman"/>
          <w:b w:val="false"/>
          <w:i w:val="false"/>
          <w:color w:val="000000"/>
          <w:sz w:val="28"/>
        </w:rPr>
        <w:t>
      Параграф 2. Комиссияның бағалау нәтижелерін қарауы және бағалау нәтижелеріне шағымдануы</w:t>
      </w:r>
    </w:p>
    <w:bookmarkEnd w:id="44"/>
    <w:bookmarkStart w:name="z52" w:id="45"/>
    <w:p>
      <w:pPr>
        <w:spacing w:after="0"/>
        <w:ind w:left="0"/>
        <w:jc w:val="both"/>
      </w:pPr>
      <w:r>
        <w:rPr>
          <w:rFonts w:ascii="Times New Roman"/>
          <w:b w:val="false"/>
          <w:i w:val="false"/>
          <w:color w:val="000000"/>
          <w:sz w:val="28"/>
        </w:rPr>
        <w:t>
      56. Персоналды басқару қызметі Комиссия төрағасының келісімі бойынша бағалау жүргізу кестесін қалыптастырады және бағалауды жүзеге асыратын тұлғаларды оны үш жұмыс күні ішінде өткізу туралы хабардар етуді қамтамасыз етеді.</w:t>
      </w:r>
    </w:p>
    <w:bookmarkEnd w:id="45"/>
    <w:bookmarkStart w:name="z53" w:id="46"/>
    <w:p>
      <w:pPr>
        <w:spacing w:after="0"/>
        <w:ind w:left="0"/>
        <w:jc w:val="both"/>
      </w:pPr>
      <w:r>
        <w:rPr>
          <w:rFonts w:ascii="Times New Roman"/>
          <w:b w:val="false"/>
          <w:i w:val="false"/>
          <w:color w:val="000000"/>
          <w:sz w:val="28"/>
        </w:rPr>
        <w:t>
      57. Комиссия отырысы, егер оған оның құрамының кемінде үштен екісі қатысса, заңды деп есептеледі.</w:t>
      </w:r>
    </w:p>
    <w:bookmarkEnd w:id="46"/>
    <w:bookmarkStart w:name="z54" w:id="47"/>
    <w:p>
      <w:pPr>
        <w:spacing w:after="0"/>
        <w:ind w:left="0"/>
        <w:jc w:val="both"/>
      </w:pPr>
      <w:r>
        <w:rPr>
          <w:rFonts w:ascii="Times New Roman"/>
          <w:b w:val="false"/>
          <w:i w:val="false"/>
          <w:color w:val="000000"/>
          <w:sz w:val="28"/>
        </w:rPr>
        <w:t>
      58.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bookmarkEnd w:id="47"/>
    <w:bookmarkStart w:name="z55" w:id="4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8"/>
    <w:bookmarkStart w:name="z56" w:id="49"/>
    <w:p>
      <w:pPr>
        <w:spacing w:after="0"/>
        <w:ind w:left="0"/>
        <w:jc w:val="both"/>
      </w:pPr>
      <w:r>
        <w:rPr>
          <w:rFonts w:ascii="Times New Roman"/>
          <w:b w:val="false"/>
          <w:i w:val="false"/>
          <w:color w:val="000000"/>
          <w:sz w:val="28"/>
        </w:rPr>
        <w:t>
      60.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bookmarkEnd w:id="49"/>
    <w:bookmarkStart w:name="z57" w:id="50"/>
    <w:p>
      <w:pPr>
        <w:spacing w:after="0"/>
        <w:ind w:left="0"/>
        <w:jc w:val="both"/>
      </w:pPr>
      <w:r>
        <w:rPr>
          <w:rFonts w:ascii="Times New Roman"/>
          <w:b w:val="false"/>
          <w:i w:val="false"/>
          <w:color w:val="000000"/>
          <w:sz w:val="28"/>
        </w:rPr>
        <w:t>
      61. Комиссия хатшысы персоналды басқару қызметінің қызметкері болып табылады. Комиссия хатшысы дауыс беруге қатыспайды.</w:t>
      </w:r>
    </w:p>
    <w:bookmarkEnd w:id="50"/>
    <w:bookmarkStart w:name="z58" w:id="51"/>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 өткізуді қамтамасыз етеді.</w:t>
      </w:r>
    </w:p>
    <w:bookmarkEnd w:id="51"/>
    <w:bookmarkStart w:name="z59" w:id="52"/>
    <w:p>
      <w:pPr>
        <w:spacing w:after="0"/>
        <w:ind w:left="0"/>
        <w:jc w:val="both"/>
      </w:pPr>
      <w:r>
        <w:rPr>
          <w:rFonts w:ascii="Times New Roman"/>
          <w:b w:val="false"/>
          <w:i w:val="false"/>
          <w:color w:val="000000"/>
          <w:sz w:val="28"/>
        </w:rPr>
        <w:t>
      63. Персоналды басқару қызметі Комиссия отырысына мынадай құжаттарды ұсынады:</w:t>
      </w:r>
    </w:p>
    <w:bookmarkEnd w:id="52"/>
    <w:bookmarkStart w:name="z60" w:id="53"/>
    <w:p>
      <w:pPr>
        <w:spacing w:after="0"/>
        <w:ind w:left="0"/>
        <w:jc w:val="both"/>
      </w:pPr>
      <w:r>
        <w:rPr>
          <w:rFonts w:ascii="Times New Roman"/>
          <w:b w:val="false"/>
          <w:i w:val="false"/>
          <w:color w:val="000000"/>
          <w:sz w:val="28"/>
        </w:rPr>
        <w:t>
      1) толтырылған бағалау парақтары;</w:t>
      </w:r>
    </w:p>
    <w:bookmarkEnd w:id="53"/>
    <w:bookmarkStart w:name="z61" w:id="54"/>
    <w:p>
      <w:pPr>
        <w:spacing w:after="0"/>
        <w:ind w:left="0"/>
        <w:jc w:val="both"/>
      </w:pPr>
      <w:r>
        <w:rPr>
          <w:rFonts w:ascii="Times New Roman"/>
          <w:b w:val="false"/>
          <w:i w:val="false"/>
          <w:color w:val="000000"/>
          <w:sz w:val="28"/>
        </w:rPr>
        <w:t>
      2) Үлгілік әдістемеге 11 – қосымшаға сәйкес нысан бойынша комиссия отырысы хаттамасының жобасы (бұдан әрі-хаттама).</w:t>
      </w:r>
    </w:p>
    <w:bookmarkEnd w:id="54"/>
    <w:bookmarkStart w:name="z62" w:id="55"/>
    <w:p>
      <w:pPr>
        <w:spacing w:after="0"/>
        <w:ind w:left="0"/>
        <w:jc w:val="both"/>
      </w:pPr>
      <w:r>
        <w:rPr>
          <w:rFonts w:ascii="Times New Roman"/>
          <w:b w:val="false"/>
          <w:i w:val="false"/>
          <w:color w:val="000000"/>
          <w:sz w:val="28"/>
        </w:rPr>
        <w:t xml:space="preserve">
      64. Комиссия бағалау нәтижелерін қарайды және келесі шешімдердің ішінен біреуін қабылдайды: </w:t>
      </w:r>
    </w:p>
    <w:bookmarkEnd w:id="55"/>
    <w:bookmarkStart w:name="z63" w:id="56"/>
    <w:p>
      <w:pPr>
        <w:spacing w:after="0"/>
        <w:ind w:left="0"/>
        <w:jc w:val="both"/>
      </w:pPr>
      <w:r>
        <w:rPr>
          <w:rFonts w:ascii="Times New Roman"/>
          <w:b w:val="false"/>
          <w:i w:val="false"/>
          <w:color w:val="000000"/>
          <w:sz w:val="28"/>
        </w:rPr>
        <w:t>
      1) бағалау нәтижелері бекітілсін;</w:t>
      </w:r>
    </w:p>
    <w:bookmarkEnd w:id="56"/>
    <w:bookmarkStart w:name="z64" w:id="57"/>
    <w:p>
      <w:pPr>
        <w:spacing w:after="0"/>
        <w:ind w:left="0"/>
        <w:jc w:val="both"/>
      </w:pPr>
      <w:r>
        <w:rPr>
          <w:rFonts w:ascii="Times New Roman"/>
          <w:b w:val="false"/>
          <w:i w:val="false"/>
          <w:color w:val="000000"/>
          <w:sz w:val="28"/>
        </w:rPr>
        <w:t>
      2) бағалау нәтижелерін қайта қарау.</w:t>
      </w:r>
    </w:p>
    <w:bookmarkEnd w:id="57"/>
    <w:bookmarkStart w:name="z65" w:id="5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түзетеді және оны хаттаманың "Комиссияның бағалау нәтижелерін (болған жағдайда) түзетуі" бағанында көрсетеді.</w:t>
      </w:r>
    </w:p>
    <w:bookmarkEnd w:id="58"/>
    <w:bookmarkStart w:name="z66" w:id="59"/>
    <w:p>
      <w:pPr>
        <w:spacing w:after="0"/>
        <w:ind w:left="0"/>
        <w:jc w:val="both"/>
      </w:pPr>
      <w:r>
        <w:rPr>
          <w:rFonts w:ascii="Times New Roman"/>
          <w:b w:val="false"/>
          <w:i w:val="false"/>
          <w:color w:val="000000"/>
          <w:sz w:val="28"/>
        </w:rPr>
        <w:t>
      66. Бағалау нәтижелерін уәкілетті тұлға бекітеді және хаттамада жазылады.</w:t>
      </w:r>
    </w:p>
    <w:bookmarkEnd w:id="59"/>
    <w:bookmarkStart w:name="z67" w:id="6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bookmarkEnd w:id="60"/>
    <w:bookmarkStart w:name="z68" w:id="61"/>
    <w:p>
      <w:pPr>
        <w:spacing w:after="0"/>
        <w:ind w:left="0"/>
        <w:jc w:val="both"/>
      </w:pPr>
      <w:r>
        <w:rPr>
          <w:rFonts w:ascii="Times New Roman"/>
          <w:b w:val="false"/>
          <w:i w:val="false"/>
          <w:color w:val="000000"/>
          <w:sz w:val="28"/>
        </w:rPr>
        <w:t>
      68. "Б" корпусының қызметшісін бағалау нәтижелерімен таныстыру хабарламасы бар тапсырыс хатты жіберу арқылы жүзеге асырылады, оның ұялы байланыстың абоненттік нөмірі бойынша немесе электрондық мекенжай бойынша не хабарламаны немесе шақыруды тіркеуді қамтамасыз ететін өзге де байланыс құралдарын пайдалана отырып, телефонограмманы және/немесе жеделхатты және/немесе мәтіндік хабарды тапсырғаны туралы.</w:t>
      </w:r>
    </w:p>
    <w:bookmarkEnd w:id="61"/>
    <w:bookmarkStart w:name="z69" w:id="62"/>
    <w:p>
      <w:pPr>
        <w:spacing w:after="0"/>
        <w:ind w:left="0"/>
        <w:jc w:val="both"/>
      </w:pPr>
      <w:r>
        <w:rPr>
          <w:rFonts w:ascii="Times New Roman"/>
          <w:b w:val="false"/>
          <w:i w:val="false"/>
          <w:color w:val="000000"/>
          <w:sz w:val="28"/>
        </w:rPr>
        <w:t>
      69. "Б" корпусы қызметшілеріне Комиссия шешіміне шағымдану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62"/>
    <w:bookmarkStart w:name="z70" w:id="63"/>
    <w:p>
      <w:pPr>
        <w:spacing w:after="0"/>
        <w:ind w:left="0"/>
        <w:jc w:val="both"/>
      </w:pPr>
      <w:r>
        <w:rPr>
          <w:rFonts w:ascii="Times New Roman"/>
          <w:b w:val="false"/>
          <w:i w:val="false"/>
          <w:color w:val="000000"/>
          <w:sz w:val="28"/>
        </w:rPr>
        <w:t>
      1) мемлекеттік органға Комиссия шешімінің күшін жоюды ұсынады және "Б" корпусы қызметшісін бағалау нәтижелерін қайта қарау;</w:t>
      </w:r>
    </w:p>
    <w:bookmarkEnd w:id="63"/>
    <w:bookmarkStart w:name="z71" w:id="64"/>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қалдыруға құқылы.</w:t>
      </w:r>
    </w:p>
    <w:bookmarkEnd w:id="64"/>
    <w:bookmarkStart w:name="z72" w:id="65"/>
    <w:p>
      <w:pPr>
        <w:spacing w:after="0"/>
        <w:ind w:left="0"/>
        <w:jc w:val="both"/>
      </w:pPr>
      <w:r>
        <w:rPr>
          <w:rFonts w:ascii="Times New Roman"/>
          <w:b w:val="false"/>
          <w:i w:val="false"/>
          <w:color w:val="000000"/>
          <w:sz w:val="28"/>
        </w:rPr>
        <w:t>
      70. "Б" корпусының қызметшілеріне бағалау нәтижелеріне сот тәртібімен шағымдануға жол беріледі.".</w:t>
      </w:r>
    </w:p>
    <w:bookmarkEnd w:id="65"/>
    <w:bookmarkStart w:name="z73" w:id="66"/>
    <w:p>
      <w:pPr>
        <w:spacing w:after="0"/>
        <w:ind w:left="0"/>
        <w:jc w:val="both"/>
      </w:pPr>
      <w:r>
        <w:rPr>
          <w:rFonts w:ascii="Times New Roman"/>
          <w:b w:val="false"/>
          <w:i w:val="false"/>
          <w:color w:val="000000"/>
          <w:sz w:val="28"/>
        </w:rPr>
        <w:t>
      2. Осы қаулының орындалуын бақылау Солтүстік Қазақстан облысы Уәлиханов ауданы әкімі аппаратының басшысына жүктелсін.</w:t>
      </w:r>
    </w:p>
    <w:bookmarkEnd w:id="66"/>
    <w:bookmarkStart w:name="z74" w:id="67"/>
    <w:p>
      <w:pPr>
        <w:spacing w:after="0"/>
        <w:ind w:left="0"/>
        <w:jc w:val="both"/>
      </w:pPr>
      <w:r>
        <w:rPr>
          <w:rFonts w:ascii="Times New Roman"/>
          <w:b w:val="false"/>
          <w:i w:val="false"/>
          <w:color w:val="000000"/>
          <w:sz w:val="28"/>
        </w:rPr>
        <w:t>
      3. Солтүстік Қазақстан облысы Уәлиханов ауданының атқарушы органдары "Б" корпусы мемлекеттік әкімшілік қызметшілерінің қызметың бағалау әдістемесің 2-тармағының 12) тармақшасы, 6-тармағының екінші абзацы және 6 - тарауы 2023 жылғы 31 тамызға дейін колданылады деп белгіленсін.</w:t>
      </w:r>
    </w:p>
    <w:bookmarkEnd w:id="67"/>
    <w:bookmarkStart w:name="z75" w:id="6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