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7fea" w14:textId="8797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жылы Солтүстік Қазақстан облысы Мамлют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2023 жылғы 7 сәуірдегі № 2/5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аппаратының мемлекеттік қызметшілеріне әлеуметтiк қолдау шараларын ұсыну қағидаларын бекіту туралы" (Нормативтік құқықтық актілердің мемлекеттік тіркеу тізілімінде № 9946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1. 2023 жылы Солтүстік Қазақстан облысы Мамлют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2023 жылғы 1 қаңтардан бастап туындаған құқықтық қатынастарға таратылады.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Кәрімова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